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3A67AA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E527A14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2030E">
        <w:rPr>
          <w:rFonts w:ascii="Century Gothic" w:hAnsi="Century Gothic" w:cs="Arial"/>
          <w:sz w:val="22"/>
          <w:szCs w:val="22"/>
        </w:rPr>
        <w:t>Jefferson Monteiro Barbosa Sandoval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F2030E">
        <w:rPr>
          <w:rFonts w:ascii="Century Gothic" w:hAnsi="Century Gothic" w:cs="Arial"/>
          <w:sz w:val="22"/>
          <w:szCs w:val="22"/>
        </w:rPr>
        <w:t>11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60798">
        <w:rPr>
          <w:rFonts w:ascii="Century Gothic" w:hAnsi="Century Gothic" w:cs="Arial"/>
          <w:sz w:val="22"/>
          <w:szCs w:val="22"/>
        </w:rPr>
        <w:t>1</w:t>
      </w:r>
      <w:r w:rsidR="00F2030E">
        <w:rPr>
          <w:rFonts w:ascii="Century Gothic" w:hAnsi="Century Gothic" w:cs="Arial"/>
          <w:sz w:val="22"/>
          <w:szCs w:val="22"/>
        </w:rPr>
        <w:t>08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E60798">
        <w:rPr>
          <w:rFonts w:ascii="Century Gothic" w:hAnsi="Century Gothic" w:cs="Arial"/>
          <w:sz w:val="22"/>
          <w:szCs w:val="22"/>
        </w:rPr>
        <w:t>7</w:t>
      </w:r>
      <w:r w:rsidR="00F2030E">
        <w:rPr>
          <w:rFonts w:ascii="Century Gothic" w:hAnsi="Century Gothic" w:cs="Arial"/>
          <w:sz w:val="22"/>
          <w:szCs w:val="22"/>
        </w:rPr>
        <w:t>38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030E">
        <w:rPr>
          <w:rFonts w:ascii="Century Gothic" w:hAnsi="Century Gothic" w:cs="Arial"/>
          <w:sz w:val="22"/>
          <w:szCs w:val="22"/>
        </w:rPr>
        <w:t>30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CD2DE2A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2030E">
        <w:rPr>
          <w:rFonts w:ascii="Century Gothic" w:hAnsi="Century Gothic" w:cs="Arial"/>
          <w:sz w:val="22"/>
          <w:szCs w:val="22"/>
        </w:rPr>
        <w:t>31</w:t>
      </w:r>
      <w:r w:rsidR="00E60798">
        <w:rPr>
          <w:rFonts w:ascii="Century Gothic" w:hAnsi="Century Gothic" w:cs="Arial"/>
          <w:sz w:val="22"/>
          <w:szCs w:val="22"/>
        </w:rPr>
        <w:t xml:space="preserve"> de outubro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21651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0798">
      <w:rPr>
        <w:rFonts w:ascii="Century Gothic" w:hAnsi="Century Gothic" w:cs="Arial"/>
        <w:b/>
        <w:sz w:val="22"/>
        <w:szCs w:val="22"/>
        <w:u w:val="single"/>
      </w:rPr>
      <w:t>8</w:t>
    </w:r>
    <w:r w:rsidR="00F2030E">
      <w:rPr>
        <w:rFonts w:ascii="Century Gothic" w:hAnsi="Century Gothic" w:cs="Arial"/>
        <w:b/>
        <w:sz w:val="22"/>
        <w:szCs w:val="22"/>
        <w:u w:val="single"/>
      </w:rPr>
      <w:t>8</w:t>
    </w:r>
    <w:r w:rsidR="00E60798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2030E">
      <w:rPr>
        <w:rFonts w:ascii="Century Gothic" w:hAnsi="Century Gothic" w:cs="Arial"/>
        <w:b/>
        <w:sz w:val="22"/>
        <w:szCs w:val="22"/>
        <w:u w:val="single"/>
      </w:rPr>
      <w:t>31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DE OUTUBRO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80DA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34B8B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2030E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135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2022-10-31T14:42:00Z</cp:lastPrinted>
  <dcterms:created xsi:type="dcterms:W3CDTF">2022-10-31T14:41:00Z</dcterms:created>
  <dcterms:modified xsi:type="dcterms:W3CDTF">2022-10-31T14:42:00Z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