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C9FCBF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EF05E6">
        <w:rPr>
          <w:rFonts w:ascii="Century Gothic" w:hAnsi="Century Gothic" w:cs="Arial"/>
          <w:sz w:val="22"/>
          <w:szCs w:val="22"/>
        </w:rPr>
        <w:t>Cristiano de França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EF05E6">
        <w:rPr>
          <w:rFonts w:ascii="Century Gothic" w:hAnsi="Century Gothic" w:cs="Arial"/>
          <w:color w:val="000000" w:themeColor="text1"/>
          <w:sz w:val="22"/>
          <w:szCs w:val="22"/>
        </w:rPr>
        <w:t>43.331.382-1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EF05E6">
        <w:rPr>
          <w:rFonts w:ascii="Century Gothic" w:hAnsi="Century Gothic" w:cs="Arial"/>
          <w:color w:val="000000" w:themeColor="text1"/>
          <w:sz w:val="22"/>
          <w:szCs w:val="22"/>
        </w:rPr>
        <w:t>338.842.978-21</w:t>
      </w:r>
      <w:r>
        <w:rPr>
          <w:rFonts w:ascii="Century Gothic" w:hAnsi="Century Gothic" w:cs="Arial"/>
          <w:sz w:val="22"/>
          <w:szCs w:val="22"/>
        </w:rPr>
        <w:t>, aprovad</w:t>
      </w:r>
      <w:r w:rsidR="00EF05E6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EF05E6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39763D1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EF05E6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EF05E6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882DDD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</w:t>
      </w:r>
      <w:r w:rsidR="00A12C46">
        <w:rPr>
          <w:rFonts w:ascii="Century Gothic" w:hAnsi="Century Gothic" w:cs="Arial"/>
          <w:sz w:val="22"/>
          <w:szCs w:val="22"/>
        </w:rPr>
        <w:t>6</w:t>
      </w:r>
      <w:r w:rsidR="00600A03">
        <w:rPr>
          <w:rFonts w:ascii="Century Gothic" w:hAnsi="Century Gothic" w:cs="Arial"/>
          <w:sz w:val="22"/>
          <w:szCs w:val="22"/>
        </w:rPr>
        <w:t xml:space="preserve"> de abril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07AD4B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A12C46">
      <w:rPr>
        <w:rFonts w:ascii="Century Gothic" w:hAnsi="Century Gothic" w:cs="Arial"/>
        <w:b/>
        <w:sz w:val="22"/>
        <w:szCs w:val="22"/>
        <w:u w:val="single"/>
      </w:rPr>
      <w:t>2</w:t>
    </w:r>
    <w:r w:rsidR="00EF05E6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</w:t>
    </w:r>
    <w:r w:rsidR="00A12C46">
      <w:rPr>
        <w:rFonts w:ascii="Century Gothic" w:hAnsi="Century Gothic" w:cs="Arial"/>
        <w:b/>
        <w:sz w:val="22"/>
        <w:szCs w:val="22"/>
        <w:u w:val="single"/>
      </w:rPr>
      <w:t>6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2022-04-26T13:35:00Z</dcterms:created>
  <dcterms:modified xsi:type="dcterms:W3CDTF">2022-04-26T13:37:00Z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