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22750C61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5B6681">
        <w:rPr>
          <w:rFonts w:ascii="Century Gothic" w:hAnsi="Century Gothic"/>
          <w:sz w:val="22"/>
          <w:szCs w:val="22"/>
        </w:rPr>
        <w:t>Contador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02626EC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0C504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18D2F508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7F5237">
        <w:rPr>
          <w:rFonts w:ascii="Century Gothic" w:hAnsi="Century Gothic" w:cs="Arial"/>
          <w:sz w:val="22"/>
          <w:szCs w:val="22"/>
        </w:rPr>
        <w:t>Andreza Clemente dos Santos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7F5237">
        <w:rPr>
          <w:rFonts w:ascii="Century Gothic" w:hAnsi="Century Gothic" w:cs="Arial"/>
          <w:sz w:val="22"/>
          <w:szCs w:val="22"/>
        </w:rPr>
        <w:t>27.796.498-2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7F5237">
        <w:rPr>
          <w:rFonts w:ascii="Century Gothic" w:hAnsi="Century Gothic" w:cs="Arial"/>
          <w:sz w:val="22"/>
          <w:szCs w:val="22"/>
        </w:rPr>
        <w:t>260.861.128-19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7F523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7F5237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5B6681">
        <w:rPr>
          <w:rFonts w:ascii="Century Gothic" w:hAnsi="Century Gothic" w:cs="Arial"/>
          <w:sz w:val="22"/>
          <w:szCs w:val="22"/>
        </w:rPr>
        <w:t>Contador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64E1FDF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7F5237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7F5237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07FFBB88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F5237">
        <w:rPr>
          <w:rFonts w:ascii="Century Gothic" w:hAnsi="Century Gothic" w:cs="Arial"/>
          <w:sz w:val="22"/>
          <w:szCs w:val="22"/>
        </w:rPr>
        <w:t>16 de maio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685680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681">
      <w:rPr>
        <w:rFonts w:ascii="Century Gothic" w:hAnsi="Century Gothic" w:cs="Arial"/>
        <w:b/>
        <w:sz w:val="22"/>
        <w:szCs w:val="22"/>
        <w:u w:val="single"/>
      </w:rPr>
      <w:t>5</w:t>
    </w:r>
    <w:r w:rsidR="007F5237">
      <w:rPr>
        <w:rFonts w:ascii="Century Gothic" w:hAnsi="Century Gothic" w:cs="Arial"/>
        <w:b/>
        <w:sz w:val="22"/>
        <w:szCs w:val="22"/>
        <w:u w:val="single"/>
      </w:rPr>
      <w:t>54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5850">
      <w:rPr>
        <w:rFonts w:ascii="Century Gothic" w:hAnsi="Century Gothic" w:cs="Arial"/>
        <w:b/>
        <w:sz w:val="22"/>
        <w:szCs w:val="22"/>
        <w:u w:val="single"/>
      </w:rPr>
      <w:t>1</w:t>
    </w:r>
    <w:r w:rsidR="007F5237">
      <w:rPr>
        <w:rFonts w:ascii="Century Gothic" w:hAnsi="Century Gothic" w:cs="Arial"/>
        <w:b/>
        <w:sz w:val="22"/>
        <w:szCs w:val="22"/>
        <w:u w:val="single"/>
      </w:rPr>
      <w:t>6</w:t>
    </w:r>
    <w:r w:rsidR="005B6681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605850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7F5237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09328081">
    <w:abstractNumId w:val="9"/>
  </w:num>
  <w:num w:numId="2" w16cid:durableId="2036610505">
    <w:abstractNumId w:val="7"/>
  </w:num>
  <w:num w:numId="3" w16cid:durableId="2069571032">
    <w:abstractNumId w:val="6"/>
  </w:num>
  <w:num w:numId="4" w16cid:durableId="543837049">
    <w:abstractNumId w:val="5"/>
  </w:num>
  <w:num w:numId="5" w16cid:durableId="1740209657">
    <w:abstractNumId w:val="4"/>
  </w:num>
  <w:num w:numId="6" w16cid:durableId="376202100">
    <w:abstractNumId w:val="8"/>
  </w:num>
  <w:num w:numId="7" w16cid:durableId="830406816">
    <w:abstractNumId w:val="3"/>
  </w:num>
  <w:num w:numId="8" w16cid:durableId="1129279042">
    <w:abstractNumId w:val="2"/>
  </w:num>
  <w:num w:numId="9" w16cid:durableId="988363380">
    <w:abstractNumId w:val="1"/>
  </w:num>
  <w:num w:numId="10" w16cid:durableId="1285311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C5048"/>
    <w:rsid w:val="000F2898"/>
    <w:rsid w:val="000F75E5"/>
    <w:rsid w:val="00114B45"/>
    <w:rsid w:val="00115663"/>
    <w:rsid w:val="0013037E"/>
    <w:rsid w:val="00171B2B"/>
    <w:rsid w:val="00191BA5"/>
    <w:rsid w:val="00213EAB"/>
    <w:rsid w:val="00215D1D"/>
    <w:rsid w:val="0022051D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B6681"/>
    <w:rsid w:val="005F1D84"/>
    <w:rsid w:val="005F1F82"/>
    <w:rsid w:val="00601977"/>
    <w:rsid w:val="00605850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F5237"/>
    <w:rsid w:val="008658F6"/>
    <w:rsid w:val="008945AC"/>
    <w:rsid w:val="009439AA"/>
    <w:rsid w:val="009F18A6"/>
    <w:rsid w:val="00A07AE1"/>
    <w:rsid w:val="00A45E55"/>
    <w:rsid w:val="00AF2402"/>
    <w:rsid w:val="00AF6E02"/>
    <w:rsid w:val="00B22EC4"/>
    <w:rsid w:val="00B54EAE"/>
    <w:rsid w:val="00B552FE"/>
    <w:rsid w:val="00B63B69"/>
    <w:rsid w:val="00BA5A05"/>
    <w:rsid w:val="00BC06ED"/>
    <w:rsid w:val="00BE63CA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177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2022-05-16T10:36:00Z</dcterms:created>
  <dcterms:modified xsi:type="dcterms:W3CDTF">2022-05-16T10:36:00Z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