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0DC7680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867C73">
        <w:rPr>
          <w:rFonts w:ascii="Century Gothic" w:hAnsi="Century Gothic" w:cs="Arial"/>
          <w:sz w:val="22"/>
          <w:szCs w:val="22"/>
        </w:rPr>
        <w:t>Cleber dos Santos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33.524.999-1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283.766.838-96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867C73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9133BD9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01 de setembro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E57CA7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01EF7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>5</w:t>
    </w:r>
    <w:r w:rsidR="00867C73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175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2022-09-01T16:26:00Z</dcterms:created>
  <dcterms:modified xsi:type="dcterms:W3CDTF">2022-09-01T16:28:00Z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