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7C60B3F0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5A9A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5A9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E75A9A">
        <w:rPr>
          <w:rFonts w:ascii="Century Gothic" w:hAnsi="Century Gothic"/>
          <w:sz w:val="22"/>
          <w:szCs w:val="22"/>
        </w:rPr>
        <w:t>Luciano do Nascimento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E75A9A">
        <w:rPr>
          <w:rFonts w:ascii="Century Gothic" w:hAnsi="Century Gothic"/>
          <w:sz w:val="22"/>
          <w:szCs w:val="22"/>
        </w:rPr>
        <w:t>3290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E75A9A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DD20C2">
        <w:rPr>
          <w:rFonts w:ascii="Century Gothic" w:hAnsi="Century Gothic"/>
          <w:sz w:val="22"/>
          <w:szCs w:val="22"/>
        </w:rPr>
        <w:t>20/05/2015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E75A9A">
        <w:rPr>
          <w:rFonts w:ascii="Century Gothic" w:hAnsi="Century Gothic"/>
          <w:sz w:val="22"/>
          <w:szCs w:val="22"/>
        </w:rPr>
        <w:t>19/05/20</w:t>
      </w:r>
      <w:r w:rsidR="00DD20C2">
        <w:rPr>
          <w:rFonts w:ascii="Century Gothic" w:hAnsi="Century Gothic"/>
          <w:sz w:val="22"/>
          <w:szCs w:val="22"/>
        </w:rPr>
        <w:t>20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E75A9A">
        <w:rPr>
          <w:rFonts w:ascii="Century Gothic" w:hAnsi="Century Gothic"/>
          <w:sz w:val="22"/>
          <w:szCs w:val="22"/>
        </w:rPr>
        <w:t>1705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029EA4B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DD20C2">
        <w:rPr>
          <w:rFonts w:ascii="Century Gothic" w:hAnsi="Century Gothic" w:cs="Arial"/>
          <w:sz w:val="22"/>
          <w:szCs w:val="22"/>
        </w:rPr>
        <w:t>novembro e dezembro</w:t>
      </w:r>
      <w:r w:rsidR="00E75A9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</w:t>
      </w:r>
      <w:r w:rsidR="00DD20C2">
        <w:rPr>
          <w:rFonts w:ascii="Century Gothic" w:hAnsi="Century Gothic" w:cs="Arial"/>
          <w:sz w:val="22"/>
          <w:szCs w:val="22"/>
        </w:rPr>
        <w:t>, e janeiro de 2023</w:t>
      </w:r>
      <w:r>
        <w:rPr>
          <w:rFonts w:ascii="Century Gothic" w:hAnsi="Century Gothic" w:cs="Arial"/>
          <w:sz w:val="22"/>
          <w:szCs w:val="22"/>
        </w:rPr>
        <w:t>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134706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DD20C2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74652"/>
    <w:rsid w:val="00993D02"/>
    <w:rsid w:val="00A07AE1"/>
    <w:rsid w:val="00A357FD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161</Words>
  <Characters>829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2022-09-19T18:29:00Z</cp:lastPrinted>
  <dcterms:created xsi:type="dcterms:W3CDTF">2022-09-19T18:37:00Z</dcterms:created>
  <dcterms:modified xsi:type="dcterms:W3CDTF">2022-09-19T18:37:00Z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