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44A3F21D" w:rsidR="00190811" w:rsidRDefault="001A358E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42547A9D" w:rsidR="00020C5F" w:rsidRDefault="00020C5F" w:rsidP="00A407C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</w:t>
      </w:r>
      <w:r w:rsidR="00A407CD">
        <w:rPr>
          <w:rFonts w:ascii="Century Gothic" w:hAnsi="Century Gothic" w:cs="Arial"/>
          <w:sz w:val="22"/>
          <w:szCs w:val="22"/>
        </w:rPr>
        <w:t xml:space="preserve">15% de </w:t>
      </w:r>
      <w:r>
        <w:rPr>
          <w:rFonts w:ascii="Century Gothic" w:hAnsi="Century Gothic" w:cs="Arial"/>
          <w:sz w:val="22"/>
          <w:szCs w:val="22"/>
        </w:rPr>
        <w:t xml:space="preserve">quinquênio </w:t>
      </w:r>
      <w:r w:rsidR="00A407CD">
        <w:rPr>
          <w:rFonts w:ascii="Century Gothic" w:hAnsi="Century Gothic" w:cs="Arial"/>
          <w:sz w:val="22"/>
          <w:szCs w:val="22"/>
        </w:rPr>
        <w:t xml:space="preserve">a servidora do </w:t>
      </w:r>
      <w:r w:rsidR="0006064C">
        <w:rPr>
          <w:rFonts w:ascii="Century Gothic" w:hAnsi="Century Gothic" w:cs="Arial"/>
          <w:sz w:val="22"/>
          <w:szCs w:val="22"/>
        </w:rPr>
        <w:t>Sandra Maria de Faria</w:t>
      </w:r>
      <w:r w:rsidR="00A407CD">
        <w:rPr>
          <w:rFonts w:ascii="Century Gothic" w:hAnsi="Century Gothic" w:cs="Arial"/>
          <w:sz w:val="22"/>
          <w:szCs w:val="22"/>
        </w:rPr>
        <w:t xml:space="preserve">, matrícula nº </w:t>
      </w:r>
      <w:r w:rsidR="0006064C">
        <w:rPr>
          <w:rFonts w:ascii="Century Gothic" w:hAnsi="Century Gothic" w:cs="Arial"/>
          <w:sz w:val="22"/>
          <w:szCs w:val="22"/>
        </w:rPr>
        <w:t>2003</w:t>
      </w:r>
      <w:r w:rsidR="00A407CD">
        <w:rPr>
          <w:rFonts w:ascii="Century Gothic" w:hAnsi="Century Gothic" w:cs="Arial"/>
          <w:sz w:val="22"/>
          <w:szCs w:val="22"/>
        </w:rPr>
        <w:t xml:space="preserve">, Professor PEB-I, a partir de </w:t>
      </w:r>
      <w:r w:rsidR="0006064C">
        <w:rPr>
          <w:rFonts w:ascii="Century Gothic" w:hAnsi="Century Gothic" w:cs="Arial"/>
          <w:sz w:val="22"/>
          <w:szCs w:val="22"/>
        </w:rPr>
        <w:t>03 de novembro</w:t>
      </w:r>
      <w:r w:rsidR="00A407CD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54103658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407CD">
        <w:rPr>
          <w:rFonts w:ascii="Century Gothic" w:hAnsi="Century Gothic" w:cs="Arial"/>
          <w:sz w:val="22"/>
          <w:szCs w:val="22"/>
        </w:rPr>
        <w:t xml:space="preserve">a </w:t>
      </w:r>
      <w:r w:rsidR="0006064C">
        <w:rPr>
          <w:rFonts w:ascii="Century Gothic" w:hAnsi="Century Gothic" w:cs="Arial"/>
          <w:sz w:val="22"/>
          <w:szCs w:val="22"/>
        </w:rPr>
        <w:t>03 de novembro</w:t>
      </w:r>
      <w:bookmarkStart w:id="0" w:name="_GoBack"/>
      <w:bookmarkEnd w:id="0"/>
      <w:r w:rsidR="00A407CD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7EBD8E8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A358E">
        <w:rPr>
          <w:rFonts w:ascii="Century Gothic" w:hAnsi="Century Gothic" w:cs="Arial"/>
          <w:sz w:val="22"/>
          <w:szCs w:val="22"/>
        </w:rPr>
        <w:t>01 de dezembro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21B17BAC" w:rsidR="00190811" w:rsidRDefault="001A358E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55D56D64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1A358E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25DDBE8B" w:rsidR="00190811" w:rsidRDefault="009D703F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D70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9E99436" w:rsidR="00191BA5" w:rsidRPr="00020C5F" w:rsidRDefault="009D703F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90811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575B58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407CD">
      <w:rPr>
        <w:rFonts w:ascii="Century Gothic" w:hAnsi="Century Gothic" w:cs="Arial"/>
        <w:b/>
        <w:sz w:val="22"/>
        <w:szCs w:val="22"/>
        <w:u w:val="single"/>
      </w:rPr>
      <w:t>9</w:t>
    </w:r>
    <w:r w:rsidR="001A358E">
      <w:rPr>
        <w:rFonts w:ascii="Century Gothic" w:hAnsi="Century Gothic" w:cs="Arial"/>
        <w:b/>
        <w:sz w:val="22"/>
        <w:szCs w:val="22"/>
        <w:u w:val="single"/>
      </w:rPr>
      <w:t>4</w:t>
    </w:r>
    <w:r w:rsidR="0006064C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A358E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064C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1A358E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93CD5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0692C"/>
    <w:rsid w:val="006131B3"/>
    <w:rsid w:val="00620729"/>
    <w:rsid w:val="00620AF2"/>
    <w:rsid w:val="006700EA"/>
    <w:rsid w:val="00673242"/>
    <w:rsid w:val="0068475E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B17A4"/>
    <w:rsid w:val="008C3C5C"/>
    <w:rsid w:val="009439AA"/>
    <w:rsid w:val="009D703F"/>
    <w:rsid w:val="00A07AE1"/>
    <w:rsid w:val="00A407CD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4EA7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A4CE5-3D72-4F92-91C1-FA9EB1C12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132</Words>
  <Characters>666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2021-12-14T14:37:00Z</cp:lastPrinted>
  <dcterms:created xsi:type="dcterms:W3CDTF">2022-12-01T15:52:00Z</dcterms:created>
  <dcterms:modified xsi:type="dcterms:W3CDTF">2022-12-01T15:57:00Z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