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AADB417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564169">
        <w:rPr>
          <w:rFonts w:ascii="Century Gothic" w:hAnsi="Century Gothic" w:cs="Arial"/>
          <w:sz w:val="22"/>
          <w:szCs w:val="22"/>
        </w:rPr>
        <w:t>Gabriele dos Santos Portela de Souza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564169">
        <w:rPr>
          <w:rFonts w:ascii="Century Gothic" w:hAnsi="Century Gothic" w:cs="Arial"/>
          <w:sz w:val="22"/>
          <w:szCs w:val="22"/>
        </w:rPr>
        <w:t>39.935.880-8</w:t>
      </w:r>
      <w:r w:rsidR="00C12FC4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564169">
        <w:rPr>
          <w:rFonts w:ascii="Century Gothic" w:hAnsi="Century Gothic" w:cs="Arial"/>
          <w:sz w:val="22"/>
          <w:szCs w:val="22"/>
        </w:rPr>
        <w:t>419.541.838-01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17505">
        <w:rPr>
          <w:rFonts w:ascii="Century Gothic" w:hAnsi="Century Gothic" w:cs="Arial"/>
          <w:sz w:val="22"/>
          <w:szCs w:val="22"/>
        </w:rPr>
        <w:t>1</w:t>
      </w:r>
      <w:r w:rsidR="00564169">
        <w:rPr>
          <w:rFonts w:ascii="Century Gothic" w:hAnsi="Century Gothic" w:cs="Arial"/>
          <w:sz w:val="22"/>
          <w:szCs w:val="22"/>
        </w:rPr>
        <w:t>2</w:t>
      </w:r>
      <w:r w:rsidR="00817505"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154A64D7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564169">
        <w:rPr>
          <w:rFonts w:ascii="Century Gothic" w:hAnsi="Century Gothic" w:cs="Arial"/>
          <w:sz w:val="22"/>
          <w:szCs w:val="22"/>
        </w:rPr>
        <w:t>01 de abril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39DEB4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165FE">
      <w:rPr>
        <w:rFonts w:ascii="Century Gothic" w:hAnsi="Century Gothic" w:cs="Arial"/>
        <w:b/>
        <w:sz w:val="22"/>
        <w:szCs w:val="22"/>
        <w:u w:val="single"/>
      </w:rPr>
      <w:t>4</w:t>
    </w:r>
    <w:r w:rsidR="00564169">
      <w:rPr>
        <w:rFonts w:ascii="Century Gothic" w:hAnsi="Century Gothic" w:cs="Arial"/>
        <w:b/>
        <w:sz w:val="22"/>
        <w:szCs w:val="22"/>
        <w:u w:val="single"/>
      </w:rPr>
      <w:t>93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4169">
      <w:rPr>
        <w:rFonts w:ascii="Century Gothic" w:hAnsi="Century Gothic" w:cs="Arial"/>
        <w:b/>
        <w:sz w:val="22"/>
        <w:szCs w:val="22"/>
        <w:u w:val="single"/>
      </w:rPr>
      <w:t>01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192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2022-04-01T18:43:00Z</dcterms:created>
  <dcterms:modified xsi:type="dcterms:W3CDTF">2022-04-01T18:47:00Z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