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87FEAC0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E766F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27EDD0A1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972B85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86BB9">
        <w:rPr>
          <w:rFonts w:ascii="Century Gothic" w:hAnsi="Century Gothic" w:cs="Arial"/>
          <w:sz w:val="22"/>
          <w:szCs w:val="22"/>
        </w:rPr>
        <w:t>Celina de Andrade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B7601C">
        <w:rPr>
          <w:rFonts w:ascii="Century Gothic" w:hAnsi="Century Gothic" w:cs="Arial"/>
          <w:sz w:val="22"/>
          <w:szCs w:val="22"/>
        </w:rPr>
        <w:t>3150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B7601C">
        <w:rPr>
          <w:rFonts w:ascii="Century Gothic" w:hAnsi="Century Gothic" w:cs="Arial"/>
          <w:sz w:val="22"/>
          <w:szCs w:val="22"/>
        </w:rPr>
        <w:t>13.821.188-7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B7601C">
        <w:rPr>
          <w:rFonts w:ascii="Century Gothic" w:hAnsi="Century Gothic" w:cs="Arial"/>
          <w:sz w:val="22"/>
          <w:szCs w:val="22"/>
        </w:rPr>
        <w:t>109.599.538-33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B7601C">
        <w:rPr>
          <w:rFonts w:ascii="Century Gothic" w:hAnsi="Century Gothic" w:cs="Arial"/>
          <w:sz w:val="22"/>
          <w:szCs w:val="22"/>
        </w:rPr>
        <w:t>12302946458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B7601C">
        <w:rPr>
          <w:rFonts w:ascii="Century Gothic" w:hAnsi="Century Gothic" w:cs="Arial"/>
          <w:sz w:val="22"/>
          <w:szCs w:val="22"/>
        </w:rPr>
        <w:t>AGENTE ADMINISTRATIVO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B7601C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00629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I</w:t>
      </w:r>
      <w:r w:rsidR="0000629D">
        <w:rPr>
          <w:rFonts w:ascii="Century Gothic" w:hAnsi="Century Gothic" w:cs="Arial"/>
          <w:sz w:val="22"/>
          <w:szCs w:val="22"/>
        </w:rPr>
        <w:t>I</w:t>
      </w:r>
      <w:r w:rsidR="00843C8B">
        <w:rPr>
          <w:rFonts w:ascii="Century Gothic" w:hAnsi="Century Gothic" w:cs="Arial"/>
          <w:sz w:val="22"/>
          <w:szCs w:val="22"/>
        </w:rPr>
        <w:t xml:space="preserve"> </w:t>
      </w:r>
      <w:r w:rsidR="0000629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269E78E" w14:textId="77777777" w:rsidR="00972B85" w:rsidRDefault="00BD2681" w:rsidP="00972B85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972B85"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972B85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69D97801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00629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ACF1894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6F7B20">
        <w:rPr>
          <w:rFonts w:ascii="Century Gothic" w:hAnsi="Century Gothic" w:cs="Arial"/>
          <w:sz w:val="22"/>
          <w:szCs w:val="22"/>
        </w:rPr>
        <w:t>25</w:t>
      </w:r>
      <w:r w:rsidR="00422C1F">
        <w:rPr>
          <w:rFonts w:ascii="Century Gothic" w:hAnsi="Century Gothic" w:cs="Arial"/>
          <w:sz w:val="22"/>
          <w:szCs w:val="22"/>
        </w:rPr>
        <w:t xml:space="preserve"> de maio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6F64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86BB9">
      <w:rPr>
        <w:rFonts w:ascii="Century Gothic" w:hAnsi="Century Gothic" w:cs="Arial"/>
        <w:b/>
        <w:sz w:val="22"/>
        <w:szCs w:val="22"/>
        <w:u w:val="single"/>
      </w:rPr>
      <w:t>559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86BB9">
      <w:rPr>
        <w:rFonts w:ascii="Century Gothic" w:hAnsi="Century Gothic" w:cs="Arial"/>
        <w:b/>
        <w:sz w:val="22"/>
        <w:szCs w:val="22"/>
        <w:u w:val="single"/>
      </w:rPr>
      <w:t>25</w:t>
    </w:r>
    <w:r w:rsidR="00E766F2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6972508">
    <w:abstractNumId w:val="9"/>
  </w:num>
  <w:num w:numId="2" w16cid:durableId="1062370906">
    <w:abstractNumId w:val="7"/>
  </w:num>
  <w:num w:numId="3" w16cid:durableId="323438174">
    <w:abstractNumId w:val="6"/>
  </w:num>
  <w:num w:numId="4" w16cid:durableId="973215185">
    <w:abstractNumId w:val="5"/>
  </w:num>
  <w:num w:numId="5" w16cid:durableId="1359502260">
    <w:abstractNumId w:val="4"/>
  </w:num>
  <w:num w:numId="6" w16cid:durableId="626013506">
    <w:abstractNumId w:val="8"/>
  </w:num>
  <w:num w:numId="7" w16cid:durableId="536353702">
    <w:abstractNumId w:val="3"/>
  </w:num>
  <w:num w:numId="8" w16cid:durableId="773598427">
    <w:abstractNumId w:val="2"/>
  </w:num>
  <w:num w:numId="9" w16cid:durableId="260728389">
    <w:abstractNumId w:val="1"/>
  </w:num>
  <w:num w:numId="10" w16cid:durableId="649021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629D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22C1F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6F7B20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72B85"/>
    <w:rsid w:val="009E5405"/>
    <w:rsid w:val="00A45E55"/>
    <w:rsid w:val="00A473AC"/>
    <w:rsid w:val="00A86BB9"/>
    <w:rsid w:val="00AF6E02"/>
    <w:rsid w:val="00B22EC4"/>
    <w:rsid w:val="00B36712"/>
    <w:rsid w:val="00B54EAE"/>
    <w:rsid w:val="00B552FE"/>
    <w:rsid w:val="00B63B69"/>
    <w:rsid w:val="00B7601C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0B9"/>
    <w:rsid w:val="00E24722"/>
    <w:rsid w:val="00E32718"/>
    <w:rsid w:val="00E71405"/>
    <w:rsid w:val="00E766F2"/>
    <w:rsid w:val="00E802A8"/>
    <w:rsid w:val="00E945F0"/>
    <w:rsid w:val="00EE270A"/>
    <w:rsid w:val="00F67E2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163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2022-05-25T10:49:00Z</dcterms:created>
  <dcterms:modified xsi:type="dcterms:W3CDTF">2022-05-25T10:55:00Z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