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506248E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029CBE27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>, Prefeito Municipal</w:t>
      </w:r>
      <w:r w:rsidR="0096529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6BD550B1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BE2FD7">
        <w:rPr>
          <w:rFonts w:ascii="Century Gothic" w:hAnsi="Century Gothic" w:cs="Arial"/>
          <w:sz w:val="22"/>
          <w:szCs w:val="22"/>
        </w:rPr>
        <w:t>Amauri da Silva Machado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441F9B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A81CED">
        <w:rPr>
          <w:rFonts w:ascii="Century Gothic" w:hAnsi="Century Gothic" w:cs="Arial"/>
          <w:sz w:val="22"/>
          <w:szCs w:val="22"/>
        </w:rPr>
        <w:t>1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441F9B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A81CED">
        <w:rPr>
          <w:rFonts w:ascii="Century Gothic" w:hAnsi="Century Gothic" w:cs="Arial"/>
          <w:sz w:val="22"/>
          <w:szCs w:val="22"/>
        </w:rPr>
        <w:t>7</w:t>
      </w:r>
      <w:r w:rsidR="00BE2FD7">
        <w:rPr>
          <w:rFonts w:ascii="Century Gothic" w:hAnsi="Century Gothic" w:cs="Arial"/>
          <w:sz w:val="22"/>
          <w:szCs w:val="22"/>
        </w:rPr>
        <w:t>1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441F9B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BE2FD7">
        <w:rPr>
          <w:rFonts w:ascii="Century Gothic" w:hAnsi="Century Gothic" w:cs="Arial"/>
          <w:sz w:val="22"/>
          <w:szCs w:val="22"/>
        </w:rPr>
        <w:t>Operador de Máquinas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8D5E72">
        <w:rPr>
          <w:rFonts w:ascii="Century Gothic" w:hAnsi="Century Gothic" w:cs="Arial"/>
          <w:sz w:val="22"/>
          <w:szCs w:val="22"/>
        </w:rPr>
        <w:t>5</w:t>
      </w:r>
      <w:r w:rsidR="00A81CED">
        <w:rPr>
          <w:rFonts w:ascii="Century Gothic" w:hAnsi="Century Gothic" w:cs="Arial"/>
          <w:sz w:val="22"/>
          <w:szCs w:val="22"/>
        </w:rPr>
        <w:t>4</w:t>
      </w:r>
      <w:r w:rsidR="00BE2FD7">
        <w:rPr>
          <w:rFonts w:ascii="Century Gothic" w:hAnsi="Century Gothic" w:cs="Arial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A81CED">
        <w:rPr>
          <w:rFonts w:ascii="Century Gothic" w:hAnsi="Century Gothic" w:cs="Arial"/>
          <w:sz w:val="22"/>
          <w:szCs w:val="22"/>
        </w:rPr>
        <w:t>0</w:t>
      </w:r>
      <w:r w:rsidR="00BE2FD7">
        <w:rPr>
          <w:rFonts w:ascii="Century Gothic" w:hAnsi="Century Gothic" w:cs="Arial"/>
          <w:sz w:val="22"/>
          <w:szCs w:val="22"/>
        </w:rPr>
        <w:t>9</w:t>
      </w:r>
      <w:r w:rsidR="00A81CED">
        <w:rPr>
          <w:rFonts w:ascii="Century Gothic" w:hAnsi="Century Gothic" w:cs="Arial"/>
          <w:sz w:val="22"/>
          <w:szCs w:val="22"/>
        </w:rPr>
        <w:t xml:space="preserve"> de maio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29B2A9A7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A81CED">
        <w:rPr>
          <w:rFonts w:ascii="Century Gothic" w:hAnsi="Century Gothic" w:cs="Arial"/>
          <w:sz w:val="22"/>
          <w:szCs w:val="22"/>
        </w:rPr>
        <w:t>0</w:t>
      </w:r>
      <w:r w:rsidR="00BE2FD7">
        <w:rPr>
          <w:rFonts w:ascii="Century Gothic" w:hAnsi="Century Gothic" w:cs="Arial"/>
          <w:sz w:val="22"/>
          <w:szCs w:val="22"/>
        </w:rPr>
        <w:t>9</w:t>
      </w:r>
      <w:r w:rsidR="00A81CED">
        <w:rPr>
          <w:rFonts w:ascii="Century Gothic" w:hAnsi="Century Gothic" w:cs="Arial"/>
          <w:sz w:val="22"/>
          <w:szCs w:val="22"/>
        </w:rPr>
        <w:t xml:space="preserve"> de junho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DB4A62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D0BF1">
      <w:rPr>
        <w:rFonts w:ascii="Century Gothic" w:hAnsi="Century Gothic" w:cs="Arial"/>
        <w:b/>
        <w:sz w:val="22"/>
        <w:szCs w:val="22"/>
        <w:u w:val="single"/>
      </w:rPr>
      <w:t>5</w:t>
    </w:r>
    <w:r w:rsidR="00BE2FD7">
      <w:rPr>
        <w:rFonts w:ascii="Century Gothic" w:hAnsi="Century Gothic" w:cs="Arial"/>
        <w:b/>
        <w:sz w:val="22"/>
        <w:szCs w:val="22"/>
        <w:u w:val="single"/>
      </w:rPr>
      <w:t>92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A81CED">
      <w:rPr>
        <w:rFonts w:ascii="Century Gothic" w:hAnsi="Century Gothic" w:cs="Arial"/>
        <w:b/>
        <w:sz w:val="22"/>
        <w:szCs w:val="22"/>
        <w:u w:val="single"/>
      </w:rPr>
      <w:t>0</w:t>
    </w:r>
    <w:r w:rsidR="00BE2FD7">
      <w:rPr>
        <w:rFonts w:ascii="Century Gothic" w:hAnsi="Century Gothic" w:cs="Arial"/>
        <w:b/>
        <w:sz w:val="22"/>
        <w:szCs w:val="22"/>
        <w:u w:val="single"/>
      </w:rPr>
      <w:t>9</w:t>
    </w:r>
    <w:r w:rsidR="00A81CED">
      <w:rPr>
        <w:rFonts w:ascii="Century Gothic" w:hAnsi="Century Gothic" w:cs="Arial"/>
        <w:b/>
        <w:sz w:val="22"/>
        <w:szCs w:val="22"/>
        <w:u w:val="single"/>
      </w:rPr>
      <w:t xml:space="preserve"> DE JUNHO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4939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213EAB"/>
    <w:rsid w:val="00215D1D"/>
    <w:rsid w:val="00251101"/>
    <w:rsid w:val="002812CE"/>
    <w:rsid w:val="00284AAA"/>
    <w:rsid w:val="002D7F70"/>
    <w:rsid w:val="002E071E"/>
    <w:rsid w:val="002E1A5A"/>
    <w:rsid w:val="00312210"/>
    <w:rsid w:val="0032382D"/>
    <w:rsid w:val="00361777"/>
    <w:rsid w:val="00361FC2"/>
    <w:rsid w:val="003632CC"/>
    <w:rsid w:val="003637CC"/>
    <w:rsid w:val="003F0821"/>
    <w:rsid w:val="003F7C02"/>
    <w:rsid w:val="004036FA"/>
    <w:rsid w:val="00413B1A"/>
    <w:rsid w:val="00441F9B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658F6"/>
    <w:rsid w:val="008945AC"/>
    <w:rsid w:val="008D0BF1"/>
    <w:rsid w:val="008D5E72"/>
    <w:rsid w:val="008E12C0"/>
    <w:rsid w:val="009439AA"/>
    <w:rsid w:val="0096529F"/>
    <w:rsid w:val="00A45E55"/>
    <w:rsid w:val="00A81CED"/>
    <w:rsid w:val="00AB7145"/>
    <w:rsid w:val="00AF0FE5"/>
    <w:rsid w:val="00AF6E02"/>
    <w:rsid w:val="00B22EC4"/>
    <w:rsid w:val="00B53C61"/>
    <w:rsid w:val="00B54EAE"/>
    <w:rsid w:val="00B552FE"/>
    <w:rsid w:val="00B63B69"/>
    <w:rsid w:val="00B72B08"/>
    <w:rsid w:val="00B8607E"/>
    <w:rsid w:val="00B94983"/>
    <w:rsid w:val="00BA5A05"/>
    <w:rsid w:val="00BC06ED"/>
    <w:rsid w:val="00BE2FD7"/>
    <w:rsid w:val="00BE45E5"/>
    <w:rsid w:val="00C55654"/>
    <w:rsid w:val="00C704C2"/>
    <w:rsid w:val="00CE2CAB"/>
    <w:rsid w:val="00D020B0"/>
    <w:rsid w:val="00D904CD"/>
    <w:rsid w:val="00DC68FA"/>
    <w:rsid w:val="00DE3E34"/>
    <w:rsid w:val="00E041D6"/>
    <w:rsid w:val="00E32718"/>
    <w:rsid w:val="00E71405"/>
    <w:rsid w:val="00E802A8"/>
    <w:rsid w:val="00E945F0"/>
    <w:rsid w:val="00ED7B8A"/>
    <w:rsid w:val="00EE270A"/>
    <w:rsid w:val="00F321C8"/>
    <w:rsid w:val="00F74EF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134</Words>
  <Characters>693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2022-06-09T12:18:00Z</dcterms:created>
  <dcterms:modified xsi:type="dcterms:W3CDTF">2022-06-09T12:18:00Z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