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67C437B3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A12C46">
        <w:rPr>
          <w:rFonts w:ascii="Century Gothic" w:hAnsi="Century Gothic"/>
          <w:sz w:val="22"/>
          <w:szCs w:val="22"/>
        </w:rPr>
        <w:t>Cirurgião Dentista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58893CB9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FE4AD7">
        <w:rPr>
          <w:rFonts w:ascii="Century Gothic" w:hAnsi="Century Gothic" w:cs="Arial"/>
          <w:sz w:val="22"/>
          <w:szCs w:val="22"/>
        </w:rPr>
        <w:t>Frederico Arlindo Gonçalves da Silva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FE4AD7">
        <w:rPr>
          <w:rFonts w:ascii="Century Gothic" w:hAnsi="Century Gothic" w:cs="Arial"/>
          <w:color w:val="000000" w:themeColor="text1"/>
          <w:sz w:val="22"/>
          <w:szCs w:val="22"/>
        </w:rPr>
        <w:t>30.805.242-0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FE4AD7">
        <w:rPr>
          <w:rFonts w:ascii="Century Gothic" w:hAnsi="Century Gothic" w:cs="Arial"/>
          <w:color w:val="000000" w:themeColor="text1"/>
          <w:sz w:val="22"/>
          <w:szCs w:val="22"/>
        </w:rPr>
        <w:t>315.653.978-35</w:t>
      </w:r>
      <w:r>
        <w:rPr>
          <w:rFonts w:ascii="Century Gothic" w:hAnsi="Century Gothic" w:cs="Arial"/>
          <w:sz w:val="22"/>
          <w:szCs w:val="22"/>
        </w:rPr>
        <w:t>, aprovad</w:t>
      </w:r>
      <w:r w:rsidR="000A5C50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D81941">
        <w:rPr>
          <w:rFonts w:ascii="Century Gothic" w:hAnsi="Century Gothic" w:cs="Arial"/>
          <w:sz w:val="22"/>
          <w:szCs w:val="22"/>
        </w:rPr>
        <w:t>12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A12C46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FF3BCF">
        <w:rPr>
          <w:rFonts w:ascii="Century Gothic" w:hAnsi="Century Gothic" w:cs="Arial"/>
          <w:color w:val="000000" w:themeColor="text1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250DA456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0A5C50">
        <w:rPr>
          <w:rFonts w:ascii="Century Gothic" w:hAnsi="Century Gothic" w:cs="Arial"/>
          <w:sz w:val="22"/>
          <w:szCs w:val="22"/>
        </w:rPr>
        <w:t>O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0A5C50">
        <w:rPr>
          <w:rFonts w:ascii="Century Gothic" w:hAnsi="Century Gothic" w:cs="Arial"/>
          <w:sz w:val="22"/>
          <w:szCs w:val="22"/>
        </w:rPr>
        <w:t>o</w:t>
      </w:r>
      <w:r w:rsidR="00301F85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2B07863E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FE4AD7">
        <w:rPr>
          <w:rFonts w:ascii="Century Gothic" w:hAnsi="Century Gothic" w:cs="Arial"/>
          <w:sz w:val="22"/>
          <w:szCs w:val="22"/>
        </w:rPr>
        <w:t>01 de agosto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35BE73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67F3">
      <w:rPr>
        <w:rFonts w:ascii="Century Gothic" w:hAnsi="Century Gothic" w:cs="Arial"/>
        <w:b/>
        <w:sz w:val="22"/>
        <w:szCs w:val="22"/>
        <w:u w:val="single"/>
      </w:rPr>
      <w:t>6</w:t>
    </w:r>
    <w:r w:rsidR="00FE4AD7">
      <w:rPr>
        <w:rFonts w:ascii="Century Gothic" w:hAnsi="Century Gothic" w:cs="Arial"/>
        <w:b/>
        <w:sz w:val="22"/>
        <w:szCs w:val="22"/>
        <w:u w:val="single"/>
      </w:rPr>
      <w:t>92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E4AD7">
      <w:rPr>
        <w:rFonts w:ascii="Century Gothic" w:hAnsi="Century Gothic" w:cs="Arial"/>
        <w:b/>
        <w:sz w:val="22"/>
        <w:szCs w:val="22"/>
        <w:u w:val="single"/>
      </w:rPr>
      <w:t>01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5C50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203C"/>
    <w:rsid w:val="00265B8D"/>
    <w:rsid w:val="002812CE"/>
    <w:rsid w:val="00284AAA"/>
    <w:rsid w:val="002C3D4F"/>
    <w:rsid w:val="002D7F70"/>
    <w:rsid w:val="002E071E"/>
    <w:rsid w:val="002E1A5A"/>
    <w:rsid w:val="00301F85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55496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658F6"/>
    <w:rsid w:val="008945AC"/>
    <w:rsid w:val="008D686A"/>
    <w:rsid w:val="00904D6B"/>
    <w:rsid w:val="009439AA"/>
    <w:rsid w:val="0096064F"/>
    <w:rsid w:val="00963B5B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52805"/>
    <w:rsid w:val="00D714F9"/>
    <w:rsid w:val="00D81941"/>
    <w:rsid w:val="00D904CD"/>
    <w:rsid w:val="00DC2DC5"/>
    <w:rsid w:val="00DC68FA"/>
    <w:rsid w:val="00DD7DAE"/>
    <w:rsid w:val="00DE3E34"/>
    <w:rsid w:val="00E041D6"/>
    <w:rsid w:val="00E32718"/>
    <w:rsid w:val="00E71405"/>
    <w:rsid w:val="00E802A8"/>
    <w:rsid w:val="00E945F0"/>
    <w:rsid w:val="00EB3C0C"/>
    <w:rsid w:val="00EC6DCF"/>
    <w:rsid w:val="00EE270A"/>
    <w:rsid w:val="00EE46C4"/>
    <w:rsid w:val="00EF05E6"/>
    <w:rsid w:val="00F367F3"/>
    <w:rsid w:val="00F632D6"/>
    <w:rsid w:val="00F83039"/>
    <w:rsid w:val="00F87567"/>
    <w:rsid w:val="00FA5F92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175</Words>
  <Characters>876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2022-08-01T16:29:00Z</dcterms:created>
  <dcterms:modified xsi:type="dcterms:W3CDTF">2022-08-01T16:31:00Z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