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6520119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2F0D5A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D500D0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2F0D5A">
        <w:rPr>
          <w:rFonts w:ascii="Century Gothic" w:hAnsi="Century Gothic"/>
          <w:sz w:val="22"/>
          <w:szCs w:val="22"/>
        </w:rPr>
        <w:t>3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2F0D5A">
        <w:rPr>
          <w:rFonts w:ascii="Century Gothic" w:hAnsi="Century Gothic"/>
          <w:sz w:val="22"/>
          <w:szCs w:val="22"/>
        </w:rPr>
        <w:t>trinta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2F0D5A">
        <w:rPr>
          <w:rFonts w:ascii="Century Gothic" w:hAnsi="Century Gothic"/>
          <w:sz w:val="22"/>
          <w:szCs w:val="22"/>
        </w:rPr>
        <w:t>Sidney Alves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2F0D5A">
        <w:rPr>
          <w:rFonts w:ascii="Century Gothic" w:hAnsi="Century Gothic"/>
          <w:sz w:val="22"/>
          <w:szCs w:val="22"/>
        </w:rPr>
        <w:t>1770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2F0D5A">
        <w:rPr>
          <w:rFonts w:ascii="Century Gothic" w:hAnsi="Century Gothic"/>
          <w:sz w:val="22"/>
          <w:szCs w:val="22"/>
        </w:rPr>
        <w:t>Vigia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2F0D5A">
        <w:rPr>
          <w:rFonts w:ascii="Century Gothic" w:hAnsi="Century Gothic"/>
          <w:sz w:val="22"/>
          <w:szCs w:val="22"/>
        </w:rPr>
        <w:t>11/05/2004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2F0D5A">
        <w:rPr>
          <w:rFonts w:ascii="Century Gothic" w:hAnsi="Century Gothic"/>
          <w:sz w:val="22"/>
          <w:szCs w:val="22"/>
        </w:rPr>
        <w:t>10/05/2009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2F0D5A">
        <w:rPr>
          <w:rFonts w:ascii="Century Gothic" w:hAnsi="Century Gothic"/>
          <w:sz w:val="22"/>
          <w:szCs w:val="22"/>
        </w:rPr>
        <w:t>1721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1EB1CA39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 m</w:t>
      </w:r>
      <w:r w:rsidR="002F0D5A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C296A">
        <w:rPr>
          <w:rFonts w:ascii="Century Gothic" w:hAnsi="Century Gothic" w:cs="Arial"/>
          <w:sz w:val="22"/>
          <w:szCs w:val="22"/>
        </w:rPr>
        <w:t>setembro</w:t>
      </w:r>
      <w:r w:rsidR="002F0D5A">
        <w:rPr>
          <w:rFonts w:ascii="Century Gothic" w:hAnsi="Century Gothic" w:cs="Arial"/>
          <w:sz w:val="22"/>
          <w:szCs w:val="22"/>
        </w:rPr>
        <w:t xml:space="preserve"> </w:t>
      </w:r>
      <w:r w:rsidR="00AC296A">
        <w:rPr>
          <w:rFonts w:ascii="Century Gothic" w:hAnsi="Century Gothic" w:cs="Arial"/>
          <w:sz w:val="22"/>
          <w:szCs w:val="22"/>
        </w:rPr>
        <w:t>de 2022.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400F1A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</w:t>
    </w:r>
    <w:r w:rsidR="002F0D5A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21</TotalTime>
  <Pages>1</Pages>
  <Words>156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2022-09-19T19:21:00Z</cp:lastPrinted>
  <dcterms:created xsi:type="dcterms:W3CDTF">2022-09-19T19:41:00Z</dcterms:created>
  <dcterms:modified xsi:type="dcterms:W3CDTF">2022-09-19T19:42:00Z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