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D94404E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F71DFC">
        <w:rPr>
          <w:rFonts w:ascii="Century Gothic" w:hAnsi="Century Gothic"/>
          <w:sz w:val="22"/>
          <w:szCs w:val="22"/>
        </w:rPr>
        <w:t>6</w:t>
      </w:r>
      <w:r w:rsidR="00381322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F71DFC">
        <w:rPr>
          <w:rFonts w:ascii="Century Gothic" w:hAnsi="Century Gothic"/>
          <w:sz w:val="22"/>
          <w:szCs w:val="22"/>
        </w:rPr>
        <w:t>sessenta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F71DFC">
        <w:rPr>
          <w:rFonts w:ascii="Century Gothic" w:hAnsi="Century Gothic"/>
          <w:sz w:val="22"/>
          <w:szCs w:val="22"/>
        </w:rPr>
        <w:t>Celina Nunes Guimarães Pereira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F71DFC">
        <w:rPr>
          <w:rFonts w:ascii="Century Gothic" w:hAnsi="Century Gothic"/>
          <w:sz w:val="22"/>
          <w:szCs w:val="22"/>
        </w:rPr>
        <w:t>1935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381322">
        <w:rPr>
          <w:rFonts w:ascii="Century Gothic" w:hAnsi="Century Gothic"/>
          <w:sz w:val="22"/>
          <w:szCs w:val="22"/>
        </w:rPr>
        <w:t xml:space="preserve">Agente </w:t>
      </w:r>
      <w:r w:rsidR="00F71DFC">
        <w:rPr>
          <w:rFonts w:ascii="Century Gothic" w:hAnsi="Century Gothic"/>
          <w:sz w:val="22"/>
          <w:szCs w:val="22"/>
        </w:rPr>
        <w:t>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F71DFC">
        <w:rPr>
          <w:rFonts w:ascii="Century Gothic" w:hAnsi="Century Gothic"/>
          <w:sz w:val="22"/>
          <w:szCs w:val="22"/>
        </w:rPr>
        <w:t>24/05/2015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F71DFC">
        <w:rPr>
          <w:rFonts w:ascii="Century Gothic" w:hAnsi="Century Gothic"/>
          <w:sz w:val="22"/>
          <w:szCs w:val="22"/>
        </w:rPr>
        <w:t>23/05/2020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F71DFC">
        <w:rPr>
          <w:rFonts w:ascii="Century Gothic" w:hAnsi="Century Gothic"/>
          <w:sz w:val="22"/>
          <w:szCs w:val="22"/>
        </w:rPr>
        <w:t>1696</w:t>
      </w:r>
      <w:r w:rsidR="00552577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227CD8F1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F71DFC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</w:t>
      </w:r>
      <w:r w:rsidR="00F71DFC">
        <w:rPr>
          <w:rFonts w:ascii="Century Gothic" w:hAnsi="Century Gothic" w:cs="Arial"/>
          <w:sz w:val="22"/>
          <w:szCs w:val="22"/>
        </w:rPr>
        <w:t xml:space="preserve">meses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F71DFC">
        <w:rPr>
          <w:rFonts w:ascii="Century Gothic" w:hAnsi="Century Gothic" w:cs="Arial"/>
          <w:sz w:val="22"/>
          <w:szCs w:val="22"/>
        </w:rPr>
        <w:t>maio e junho</w:t>
      </w:r>
      <w:r w:rsidR="00552577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0791EA30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71DFC">
        <w:rPr>
          <w:rFonts w:ascii="Century Gothic" w:hAnsi="Century Gothic" w:cs="Arial"/>
          <w:sz w:val="22"/>
          <w:szCs w:val="22"/>
        </w:rPr>
        <w:t>, retroagindo seus efeitos a maio e junho de 2022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298B4E8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</w:t>
      </w:r>
      <w:r w:rsidR="00F71DFC">
        <w:rPr>
          <w:rFonts w:ascii="Century Gothic" w:hAnsi="Century Gothic" w:cs="Arial"/>
          <w:sz w:val="22"/>
          <w:szCs w:val="22"/>
        </w:rPr>
        <w:t>6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7A73D0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381322">
      <w:rPr>
        <w:rFonts w:ascii="Century Gothic" w:hAnsi="Century Gothic" w:cs="Arial"/>
        <w:b/>
        <w:sz w:val="22"/>
        <w:szCs w:val="22"/>
        <w:u w:val="single"/>
      </w:rPr>
      <w:t>2</w:t>
    </w:r>
    <w:r w:rsidR="00F71DFC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</w:t>
    </w:r>
    <w:r w:rsidR="00FE58A1">
      <w:rPr>
        <w:rFonts w:ascii="Century Gothic" w:hAnsi="Century Gothic" w:cs="Arial"/>
        <w:b/>
        <w:sz w:val="22"/>
        <w:szCs w:val="22"/>
        <w:u w:val="single"/>
      </w:rPr>
      <w:t>6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81322"/>
    <w:rsid w:val="003D6477"/>
    <w:rsid w:val="003F0821"/>
    <w:rsid w:val="003F7C02"/>
    <w:rsid w:val="004036FA"/>
    <w:rsid w:val="004071C0"/>
    <w:rsid w:val="00413B1A"/>
    <w:rsid w:val="00462B54"/>
    <w:rsid w:val="00472B08"/>
    <w:rsid w:val="00486E5A"/>
    <w:rsid w:val="004A571F"/>
    <w:rsid w:val="004C595E"/>
    <w:rsid w:val="004C703A"/>
    <w:rsid w:val="004E46C2"/>
    <w:rsid w:val="00524519"/>
    <w:rsid w:val="005256EE"/>
    <w:rsid w:val="00535A9A"/>
    <w:rsid w:val="00552577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4679C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62C32"/>
    <w:rsid w:val="00AA17E9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2B11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1DFC"/>
    <w:rsid w:val="00F7511E"/>
    <w:rsid w:val="00F83039"/>
    <w:rsid w:val="00F87567"/>
    <w:rsid w:val="00FA5F92"/>
    <w:rsid w:val="00FB34D5"/>
    <w:rsid w:val="00FC7573"/>
    <w:rsid w:val="00FD7B50"/>
    <w:rsid w:val="00FE2ED5"/>
    <w:rsid w:val="00FE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168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2022-09-23T12:24:00Z</cp:lastPrinted>
  <dcterms:created xsi:type="dcterms:W3CDTF">2022-09-26T13:39:00Z</dcterms:created>
  <dcterms:modified xsi:type="dcterms:W3CDTF">2022-09-26T13:43:00Z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