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0FC335C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3B18C078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F9C876C" w14:textId="1B1A2899" w:rsidR="0032348E" w:rsidRDefault="0032348E" w:rsidP="0032348E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352E26">
        <w:rPr>
          <w:rFonts w:ascii="Century Gothic" w:hAnsi="Century Gothic" w:cs="Arial"/>
          <w:sz w:val="22"/>
          <w:szCs w:val="22"/>
        </w:rPr>
        <w:t xml:space="preserve">que </w:t>
      </w:r>
      <w:r w:rsidR="00352E26">
        <w:rPr>
          <w:rFonts w:ascii="Century Gothic" w:hAnsi="Century Gothic" w:cs="Arial"/>
          <w:sz w:val="22"/>
          <w:szCs w:val="22"/>
        </w:rPr>
        <w:t>Hélio Conrado</w:t>
      </w:r>
      <w:r w:rsidR="00352E26">
        <w:rPr>
          <w:rFonts w:ascii="Century Gothic" w:hAnsi="Century Gothic" w:cs="Arial"/>
          <w:sz w:val="22"/>
          <w:szCs w:val="22"/>
        </w:rPr>
        <w:t>, convocad</w:t>
      </w:r>
      <w:r w:rsidR="00352E26">
        <w:rPr>
          <w:rFonts w:ascii="Century Gothic" w:hAnsi="Century Gothic" w:cs="Arial"/>
          <w:sz w:val="22"/>
          <w:szCs w:val="22"/>
        </w:rPr>
        <w:t>o</w:t>
      </w:r>
      <w:r w:rsidR="00352E26">
        <w:rPr>
          <w:rFonts w:ascii="Century Gothic" w:hAnsi="Century Gothic" w:cs="Arial"/>
          <w:sz w:val="22"/>
          <w:szCs w:val="22"/>
        </w:rPr>
        <w:t xml:space="preserve"> para o cargo de </w:t>
      </w:r>
      <w:r w:rsidR="00352E26">
        <w:rPr>
          <w:rFonts w:ascii="Century Gothic" w:hAnsi="Century Gothic" w:cs="Arial"/>
          <w:sz w:val="22"/>
          <w:szCs w:val="22"/>
        </w:rPr>
        <w:t>Coveiro</w:t>
      </w:r>
      <w:r w:rsidR="00352E26">
        <w:rPr>
          <w:rFonts w:ascii="Century Gothic" w:hAnsi="Century Gothic" w:cs="Arial"/>
          <w:sz w:val="22"/>
          <w:szCs w:val="22"/>
        </w:rPr>
        <w:t xml:space="preserve"> em </w:t>
      </w:r>
      <w:r w:rsidR="00352E26">
        <w:rPr>
          <w:rFonts w:ascii="Century Gothic" w:hAnsi="Century Gothic" w:cs="Arial"/>
          <w:sz w:val="22"/>
          <w:szCs w:val="22"/>
        </w:rPr>
        <w:t>05 de outubro</w:t>
      </w:r>
      <w:r w:rsidR="00352E26"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3BD9E764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52E26">
        <w:rPr>
          <w:rFonts w:ascii="Century Gothic" w:hAnsi="Century Gothic" w:cs="Arial"/>
          <w:sz w:val="22"/>
          <w:szCs w:val="22"/>
        </w:rPr>
        <w:t>Hélio Conrado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352E26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>º lugar</w:t>
      </w:r>
      <w:r w:rsidR="0032348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32348E">
        <w:rPr>
          <w:rFonts w:ascii="Century Gothic" w:hAnsi="Century Gothic" w:cs="Arial"/>
          <w:sz w:val="22"/>
          <w:szCs w:val="22"/>
        </w:rPr>
        <w:t>2</w:t>
      </w:r>
      <w:r w:rsidR="00352E26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9491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9491A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32348E">
        <w:rPr>
          <w:rFonts w:ascii="Century Gothic" w:hAnsi="Century Gothic" w:cs="Arial"/>
          <w:sz w:val="22"/>
          <w:szCs w:val="22"/>
        </w:rPr>
        <w:t>84</w:t>
      </w:r>
      <w:r w:rsidR="00352E26">
        <w:rPr>
          <w:rFonts w:ascii="Century Gothic" w:hAnsi="Century Gothic" w:cs="Arial"/>
          <w:sz w:val="22"/>
          <w:szCs w:val="22"/>
        </w:rPr>
        <w:t>9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32348E">
        <w:rPr>
          <w:rFonts w:ascii="Century Gothic" w:hAnsi="Century Gothic" w:cs="Arial"/>
          <w:sz w:val="22"/>
          <w:szCs w:val="22"/>
        </w:rPr>
        <w:t>0</w:t>
      </w:r>
      <w:r w:rsidR="00352E26">
        <w:rPr>
          <w:rFonts w:ascii="Century Gothic" w:hAnsi="Century Gothic" w:cs="Arial"/>
          <w:sz w:val="22"/>
          <w:szCs w:val="22"/>
        </w:rPr>
        <w:t>5</w:t>
      </w:r>
      <w:r w:rsidR="0032348E">
        <w:rPr>
          <w:rFonts w:ascii="Century Gothic" w:hAnsi="Century Gothic" w:cs="Arial"/>
          <w:sz w:val="22"/>
          <w:szCs w:val="22"/>
        </w:rPr>
        <w:t xml:space="preserve">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C282535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</w:t>
      </w:r>
      <w:r w:rsidR="00352E26">
        <w:rPr>
          <w:rFonts w:ascii="Century Gothic" w:hAnsi="Century Gothic" w:cs="Arial"/>
          <w:sz w:val="22"/>
          <w:szCs w:val="22"/>
        </w:rPr>
        <w:t>7</w:t>
      </w:r>
      <w:r w:rsidR="009E77F6">
        <w:rPr>
          <w:rFonts w:ascii="Century Gothic" w:hAnsi="Century Gothic" w:cs="Arial"/>
          <w:sz w:val="22"/>
          <w:szCs w:val="22"/>
        </w:rPr>
        <w:t xml:space="preserve">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A78D56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</w:t>
    </w:r>
    <w:r w:rsidR="00352E26">
      <w:rPr>
        <w:rFonts w:ascii="Century Gothic" w:hAnsi="Century Gothic" w:cs="Arial"/>
        <w:b/>
        <w:sz w:val="22"/>
        <w:szCs w:val="22"/>
        <w:u w:val="single"/>
      </w:rPr>
      <w:t>57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</w:t>
    </w:r>
    <w:r w:rsidR="00352E26">
      <w:rPr>
        <w:rFonts w:ascii="Century Gothic" w:hAnsi="Century Gothic" w:cs="Arial"/>
        <w:b/>
        <w:sz w:val="22"/>
        <w:szCs w:val="22"/>
        <w:u w:val="single"/>
      </w:rPr>
      <w:t>7</w:t>
    </w:r>
    <w:r w:rsidR="009E77F6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2348E"/>
    <w:rsid w:val="00352E26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032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554CF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12965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142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2022-10-03T14:05:00Z</cp:lastPrinted>
  <dcterms:created xsi:type="dcterms:W3CDTF">2022-10-07T12:43:00Z</dcterms:created>
  <dcterms:modified xsi:type="dcterms:W3CDTF">2022-10-07T12:45:00Z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