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63F25F3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4071C0">
        <w:rPr>
          <w:rFonts w:ascii="Century Gothic" w:hAnsi="Century Gothic"/>
          <w:sz w:val="22"/>
          <w:szCs w:val="22"/>
        </w:rPr>
        <w:t>Controlador Geral do Município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0CBACD6D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795223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3EB462B4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D45063">
        <w:rPr>
          <w:rFonts w:ascii="Century Gothic" w:hAnsi="Century Gothic" w:cs="Arial"/>
          <w:sz w:val="22"/>
          <w:szCs w:val="22"/>
        </w:rPr>
        <w:t>João Paulo de Lima Freitas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D45063">
        <w:rPr>
          <w:rFonts w:ascii="Century Gothic" w:hAnsi="Century Gothic" w:cs="Arial"/>
          <w:sz w:val="22"/>
          <w:szCs w:val="22"/>
        </w:rPr>
        <w:t>33.199.389-2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C50C58">
        <w:rPr>
          <w:rFonts w:ascii="Century Gothic" w:hAnsi="Century Gothic" w:cs="Arial"/>
          <w:sz w:val="22"/>
          <w:szCs w:val="22"/>
        </w:rPr>
        <w:t xml:space="preserve"> </w:t>
      </w:r>
      <w:r w:rsidR="00D45063">
        <w:rPr>
          <w:rFonts w:ascii="Century Gothic" w:hAnsi="Century Gothic" w:cs="Arial"/>
          <w:sz w:val="22"/>
          <w:szCs w:val="22"/>
        </w:rPr>
        <w:t>361.139.148-44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3D4BB5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D45063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974652">
        <w:rPr>
          <w:rFonts w:ascii="Century Gothic" w:hAnsi="Century Gothic" w:cs="Arial"/>
          <w:sz w:val="22"/>
          <w:szCs w:val="22"/>
        </w:rPr>
        <w:t>Controlador Geral do Município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0B1A8138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3D4BB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3D4BB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698552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86EAD">
        <w:rPr>
          <w:rFonts w:ascii="Century Gothic" w:hAnsi="Century Gothic" w:cs="Arial"/>
          <w:sz w:val="22"/>
          <w:szCs w:val="22"/>
        </w:rPr>
        <w:t xml:space="preserve">17 de </w:t>
      </w:r>
      <w:r w:rsidR="00D45063">
        <w:rPr>
          <w:rFonts w:ascii="Century Gothic" w:hAnsi="Century Gothic" w:cs="Arial"/>
          <w:sz w:val="22"/>
          <w:szCs w:val="22"/>
        </w:rPr>
        <w:t>novembro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1C47232D" w:rsidR="005C2D39" w:rsidRDefault="00EE7C04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EE7C04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A04BF9D" w:rsidR="005C2D39" w:rsidRDefault="00EE7C04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C17763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45063">
      <w:rPr>
        <w:rFonts w:ascii="Century Gothic" w:hAnsi="Century Gothic" w:cs="Arial"/>
        <w:b/>
        <w:sz w:val="22"/>
        <w:szCs w:val="22"/>
        <w:u w:val="single"/>
      </w:rPr>
      <w:t>921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86EAD">
      <w:rPr>
        <w:rFonts w:ascii="Century Gothic" w:hAnsi="Century Gothic" w:cs="Arial"/>
        <w:b/>
        <w:sz w:val="22"/>
        <w:szCs w:val="22"/>
        <w:u w:val="single"/>
      </w:rPr>
      <w:t xml:space="preserve">17 DE </w:t>
    </w:r>
    <w:r w:rsidR="00D45063">
      <w:rPr>
        <w:rFonts w:ascii="Century Gothic" w:hAnsi="Century Gothic" w:cs="Arial"/>
        <w:b/>
        <w:sz w:val="22"/>
        <w:szCs w:val="22"/>
        <w:u w:val="single"/>
      </w:rPr>
      <w:t>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01849503">
    <w:abstractNumId w:val="9"/>
  </w:num>
  <w:num w:numId="2" w16cid:durableId="43917769">
    <w:abstractNumId w:val="7"/>
  </w:num>
  <w:num w:numId="3" w16cid:durableId="120005125">
    <w:abstractNumId w:val="6"/>
  </w:num>
  <w:num w:numId="4" w16cid:durableId="481048739">
    <w:abstractNumId w:val="5"/>
  </w:num>
  <w:num w:numId="5" w16cid:durableId="418868836">
    <w:abstractNumId w:val="4"/>
  </w:num>
  <w:num w:numId="6" w16cid:durableId="590166024">
    <w:abstractNumId w:val="8"/>
  </w:num>
  <w:num w:numId="7" w16cid:durableId="860435019">
    <w:abstractNumId w:val="3"/>
  </w:num>
  <w:num w:numId="8" w16cid:durableId="1380203613">
    <w:abstractNumId w:val="2"/>
  </w:num>
  <w:num w:numId="9" w16cid:durableId="1497838178">
    <w:abstractNumId w:val="1"/>
  </w:num>
  <w:num w:numId="10" w16cid:durableId="821501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B1B71"/>
    <w:rsid w:val="002C3D4F"/>
    <w:rsid w:val="002D7F70"/>
    <w:rsid w:val="002E071E"/>
    <w:rsid w:val="002E1A5A"/>
    <w:rsid w:val="00312210"/>
    <w:rsid w:val="00353D6B"/>
    <w:rsid w:val="00361777"/>
    <w:rsid w:val="00361FC2"/>
    <w:rsid w:val="003632CC"/>
    <w:rsid w:val="003637CC"/>
    <w:rsid w:val="00395D51"/>
    <w:rsid w:val="003D4BB5"/>
    <w:rsid w:val="003F0821"/>
    <w:rsid w:val="003F7C02"/>
    <w:rsid w:val="004036FA"/>
    <w:rsid w:val="004071C0"/>
    <w:rsid w:val="00413B1A"/>
    <w:rsid w:val="00462B54"/>
    <w:rsid w:val="00493FB7"/>
    <w:rsid w:val="004C595E"/>
    <w:rsid w:val="00521D6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5223"/>
    <w:rsid w:val="007C4A68"/>
    <w:rsid w:val="007C4E0A"/>
    <w:rsid w:val="007E0D6E"/>
    <w:rsid w:val="007E3A99"/>
    <w:rsid w:val="00816204"/>
    <w:rsid w:val="008658F6"/>
    <w:rsid w:val="008945AC"/>
    <w:rsid w:val="008E1301"/>
    <w:rsid w:val="008F7883"/>
    <w:rsid w:val="009439AA"/>
    <w:rsid w:val="00974652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0C58"/>
    <w:rsid w:val="00C55654"/>
    <w:rsid w:val="00C704C2"/>
    <w:rsid w:val="00C86EAD"/>
    <w:rsid w:val="00C91A18"/>
    <w:rsid w:val="00CE2CAB"/>
    <w:rsid w:val="00D45063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3294"/>
    <w:rsid w:val="00EE7C04"/>
    <w:rsid w:val="00F17B8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190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2022-11-17T10:33:00Z</dcterms:created>
  <dcterms:modified xsi:type="dcterms:W3CDTF">2022-11-17T10:34:00Z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