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030FD75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A12C46">
        <w:rPr>
          <w:rFonts w:ascii="Century Gothic" w:hAnsi="Century Gothic" w:cs="Arial"/>
          <w:sz w:val="22"/>
          <w:szCs w:val="22"/>
        </w:rPr>
        <w:t>Aline Maria Américo Francisco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A12C46">
        <w:rPr>
          <w:rFonts w:ascii="Century Gothic" w:hAnsi="Century Gothic" w:cs="Arial"/>
          <w:color w:val="000000" w:themeColor="text1"/>
          <w:sz w:val="22"/>
          <w:szCs w:val="22"/>
        </w:rPr>
        <w:t>64.178.255-X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A12C46">
        <w:rPr>
          <w:rFonts w:ascii="Century Gothic" w:hAnsi="Century Gothic" w:cs="Arial"/>
          <w:color w:val="000000" w:themeColor="text1"/>
          <w:sz w:val="22"/>
          <w:szCs w:val="22"/>
        </w:rPr>
        <w:t>703.177.168-4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A12C46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3C39BA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882DDD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00A03">
        <w:rPr>
          <w:rFonts w:ascii="Century Gothic" w:hAnsi="Century Gothic" w:cs="Arial"/>
          <w:sz w:val="22"/>
          <w:szCs w:val="22"/>
        </w:rPr>
        <w:t>2</w:t>
      </w:r>
      <w:r w:rsidR="00A12C46">
        <w:rPr>
          <w:rFonts w:ascii="Century Gothic" w:hAnsi="Century Gothic" w:cs="Arial"/>
          <w:sz w:val="22"/>
          <w:szCs w:val="22"/>
        </w:rPr>
        <w:t>6</w:t>
      </w:r>
      <w:r w:rsidR="00600A03">
        <w:rPr>
          <w:rFonts w:ascii="Century Gothic" w:hAnsi="Century Gothic" w:cs="Arial"/>
          <w:sz w:val="22"/>
          <w:szCs w:val="22"/>
        </w:rPr>
        <w:t xml:space="preserve"> de abril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64E76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A12C46">
      <w:rPr>
        <w:rFonts w:ascii="Century Gothic" w:hAnsi="Century Gothic" w:cs="Arial"/>
        <w:b/>
        <w:sz w:val="22"/>
        <w:szCs w:val="22"/>
        <w:u w:val="single"/>
      </w:rPr>
      <w:t>20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00A03">
      <w:rPr>
        <w:rFonts w:ascii="Century Gothic" w:hAnsi="Century Gothic" w:cs="Arial"/>
        <w:b/>
        <w:sz w:val="22"/>
        <w:szCs w:val="22"/>
        <w:u w:val="single"/>
      </w:rPr>
      <w:t>2</w:t>
    </w:r>
    <w:r w:rsidR="00A12C46">
      <w:rPr>
        <w:rFonts w:ascii="Century Gothic" w:hAnsi="Century Gothic" w:cs="Arial"/>
        <w:b/>
        <w:sz w:val="22"/>
        <w:szCs w:val="22"/>
        <w:u w:val="single"/>
      </w:rPr>
      <w:t>6</w:t>
    </w:r>
    <w:r w:rsidR="00600A03">
      <w:rPr>
        <w:rFonts w:ascii="Century Gothic" w:hAnsi="Century Gothic" w:cs="Arial"/>
        <w:b/>
        <w:sz w:val="22"/>
        <w:szCs w:val="22"/>
        <w:u w:val="single"/>
      </w:rPr>
      <w:t xml:space="preserve">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C39BA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175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2022-04-26T13:33:00Z</dcterms:created>
  <dcterms:modified xsi:type="dcterms:W3CDTF">2022-04-26T13:37:00Z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