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34335FED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E17D24">
        <w:rPr>
          <w:rFonts w:ascii="Century Gothic" w:hAnsi="Century Gothic" w:cs="Arial"/>
          <w:sz w:val="22"/>
          <w:szCs w:val="22"/>
        </w:rPr>
        <w:t>Micheli Carvalho dos Reis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E17D24">
        <w:rPr>
          <w:rFonts w:ascii="Century Gothic" w:hAnsi="Century Gothic" w:cs="Arial"/>
          <w:sz w:val="22"/>
          <w:szCs w:val="22"/>
        </w:rPr>
        <w:t>52.894.379-0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E17D24">
        <w:rPr>
          <w:rFonts w:ascii="Century Gothic" w:hAnsi="Century Gothic" w:cs="Arial"/>
          <w:sz w:val="22"/>
          <w:szCs w:val="22"/>
        </w:rPr>
        <w:t>496.005.638-02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1B0A8B">
        <w:rPr>
          <w:rFonts w:ascii="Century Gothic" w:hAnsi="Century Gothic" w:cs="Arial"/>
          <w:sz w:val="22"/>
          <w:szCs w:val="22"/>
        </w:rPr>
        <w:t>1</w:t>
      </w:r>
      <w:r w:rsidR="00E17D24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2CF0BDE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1B0A8B">
        <w:rPr>
          <w:rFonts w:ascii="Century Gothic" w:hAnsi="Century Gothic" w:cs="Arial"/>
          <w:sz w:val="22"/>
          <w:szCs w:val="22"/>
        </w:rPr>
        <w:t>28 de junho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71FC9D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61B76">
      <w:rPr>
        <w:rFonts w:ascii="Century Gothic" w:hAnsi="Century Gothic" w:cs="Arial"/>
        <w:b/>
        <w:sz w:val="22"/>
        <w:szCs w:val="22"/>
        <w:u w:val="single"/>
      </w:rPr>
      <w:t>61</w:t>
    </w:r>
    <w:r w:rsidR="00E17D24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61B76">
      <w:rPr>
        <w:rFonts w:ascii="Century Gothic" w:hAnsi="Century Gothic" w:cs="Arial"/>
        <w:b/>
        <w:sz w:val="22"/>
        <w:szCs w:val="22"/>
        <w:u w:val="single"/>
      </w:rPr>
      <w:t>28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877BF"/>
    <w:rsid w:val="004C595E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61B76"/>
    <w:rsid w:val="006700EA"/>
    <w:rsid w:val="00673242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704C2"/>
    <w:rsid w:val="00C91A18"/>
    <w:rsid w:val="00C926D1"/>
    <w:rsid w:val="00CE2CAB"/>
    <w:rsid w:val="00D904CD"/>
    <w:rsid w:val="00DC68FA"/>
    <w:rsid w:val="00DE3E34"/>
    <w:rsid w:val="00E041D6"/>
    <w:rsid w:val="00E17D24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189</Words>
  <Characters>921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2022-06-28T16:20:00Z</dcterms:created>
  <dcterms:modified xsi:type="dcterms:W3CDTF">2022-06-28T16:21:00Z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