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5AE538E5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 e Sexta-Parte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CADAFDF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1024A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24F92295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1398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06ADA5EC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Joelma Carvalho da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29676096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Apoio Escolar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78BDF7C1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27/02/2022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098A7319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6131B3" w:rsidRPr="006131B3" w14:paraId="7F25BEFF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E2D97" w14:textId="181A797B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2817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7A875" w14:textId="67B8A32D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Cleonice Marques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68FF4" w14:textId="447E25A2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82CC" w14:textId="73DE0ADD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13/03/2022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F88F4" w14:textId="7734E398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3B9E0CD6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D2BFA" w14:textId="4902E119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958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D1307" w14:textId="4B676AC6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Maria do Carmo R. Pereira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BB06" w14:textId="07CA2C5D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6B9F5" w14:textId="75AD3409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13/04/2022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D19C" w14:textId="6CB71B64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25%</w:t>
            </w:r>
          </w:p>
        </w:tc>
      </w:tr>
      <w:tr w:rsidR="006131B3" w:rsidRPr="006131B3" w14:paraId="40931D0D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F4C4D" w14:textId="1FA3894A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1454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F08A8" w14:textId="5622E545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Sebastião Carlos G. Monteiro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BD0FA" w14:textId="75B2E069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CC649" w14:textId="47E34634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19/05/2022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B297" w14:textId="22D4AF03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6131B3" w:rsidRPr="006131B3" w14:paraId="6637ADDF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E5F86" w14:textId="5DCF12BC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1682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395C9" w14:textId="15BD9F90" w:rsidR="006131B3" w:rsidRPr="006131B3" w:rsidRDefault="00E31E06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Liliane Aparecida dos Santos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60E65" w14:textId="1561807F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631262" w14:textId="06D986A3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06/06/2022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4FD55" w14:textId="48C618D8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6131B3" w:rsidRPr="006131B3" w14:paraId="1408CC7D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637EE" w14:textId="13CD1221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3304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C58DC" w14:textId="63DFFAA3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Rodrigo Moura dos S. Leite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E0FD" w14:textId="615EC755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Vigia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932E2" w14:textId="2CA2F3AE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17/06/2022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F460" w14:textId="5CE4F9A7" w:rsidR="006131B3" w:rsidRPr="006131B3" w:rsidRDefault="0057758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6131B3" w:rsidRPr="006131B3" w14:paraId="1A78E049" w14:textId="77777777" w:rsidTr="00E31E06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8112" w14:textId="4E1F25BD" w:rsidR="006131B3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393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96915" w14:textId="419C5D4E" w:rsidR="006131B3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Cássio Elias V. S. Alvarenga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1006D" w14:textId="53EB6E49" w:rsidR="006131B3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Operador da E.T.A.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3F79" w14:textId="44104696" w:rsidR="006131B3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18/06/2022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1D1C2" w14:textId="5A010584" w:rsidR="006131B3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30%</w:t>
            </w:r>
          </w:p>
        </w:tc>
      </w:tr>
      <w:tr w:rsidR="00E31E06" w:rsidRPr="006131B3" w14:paraId="0B698DAB" w14:textId="77777777" w:rsidTr="00E31E06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6BD6E" w14:textId="7CB67408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1410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DEE50" w14:textId="7DEE15AB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Cosmo Alves de Araújo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C6C99" w14:textId="3BC20581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EF508" w14:textId="6EDC9F5F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25/06/2022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30BC" w14:textId="6C68169C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  <w:tr w:rsidR="00E31E06" w:rsidRPr="006131B3" w14:paraId="00DEB6A1" w14:textId="77777777" w:rsidTr="00E31E06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AB4CF" w14:textId="6A5F663D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1426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5911" w14:textId="1F70571E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Cláudio dos S. Oliveira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0C25C" w14:textId="5DFD9551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Encanador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D0D73" w14:textId="16EEBEA9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31/06/2022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9E04E" w14:textId="3DAA690D" w:rsidR="00E31E06" w:rsidRPr="006131B3" w:rsidRDefault="00D62BD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20%</w:t>
            </w:r>
          </w:p>
        </w:tc>
      </w:tr>
    </w:tbl>
    <w:p w14:paraId="73E50182" w14:textId="77777777" w:rsidR="006131B3" w:rsidRDefault="006131B3" w:rsidP="00E31E06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6C0CCD36" w14:textId="253438DF" w:rsidR="00020C5F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020C5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a inclusão de sexta-parte aos seguintes servidores e respectivas datas:</w:t>
      </w:r>
    </w:p>
    <w:tbl>
      <w:tblPr>
        <w:tblW w:w="83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</w:tblGrid>
      <w:tr w:rsidR="00020C5F" w:rsidRPr="00020C5F" w14:paraId="2BB99B7E" w14:textId="77777777" w:rsidTr="000C35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B4E2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265B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4C40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8E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</w:tr>
      <w:tr w:rsidR="000C355F" w:rsidRPr="00020C5F" w14:paraId="7E4B4C41" w14:textId="77777777" w:rsidTr="000C35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05D2" w14:textId="2A39D8A2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1398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02FC" w14:textId="08387960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Joelma Carvalho da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25225" w14:textId="79950607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Ag. Apoio Escolar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60BB1" w14:textId="6515368C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27/02/2022</w:t>
            </w:r>
          </w:p>
        </w:tc>
      </w:tr>
      <w:tr w:rsidR="000C355F" w:rsidRPr="00020C5F" w14:paraId="33683D51" w14:textId="77777777" w:rsidTr="000C35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95A57" w14:textId="402D9759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1454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B97D8" w14:textId="3014198F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Sebastião Carlos G. Monteiro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D03F3" w14:textId="0E254FD4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D49E2" w14:textId="4874396E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19/05/2022</w:t>
            </w:r>
          </w:p>
        </w:tc>
      </w:tr>
      <w:tr w:rsidR="000C355F" w:rsidRPr="00020C5F" w14:paraId="086D8A86" w14:textId="77777777" w:rsidTr="000C355F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1A94" w14:textId="242ED981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1410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9648C" w14:textId="345AE6DB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Cosmo Alves de Araújo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34552" w14:textId="1E573F5B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Agente Operacional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73B5F" w14:textId="14265573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25/06/2022</w:t>
            </w:r>
          </w:p>
        </w:tc>
      </w:tr>
      <w:tr w:rsidR="000C355F" w:rsidRPr="00020C5F" w14:paraId="4EA0E029" w14:textId="77777777" w:rsidTr="000C35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BB0D3" w14:textId="1DA8CE45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1426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B6066" w14:textId="6FFDF2B6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Cláudio dos S. Oliveira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E096A" w14:textId="7C5516CE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Encanador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BF19D" w14:textId="6758C79B" w:rsidR="000C355F" w:rsidRPr="00020C5F" w:rsidRDefault="000C355F" w:rsidP="000C35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31/06/2022</w:t>
            </w:r>
          </w:p>
        </w:tc>
      </w:tr>
    </w:tbl>
    <w:p w14:paraId="24E51A78" w14:textId="04352725" w:rsidR="00020C5F" w:rsidRDefault="00020C5F" w:rsidP="000C355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1AA0E535" w14:textId="53EE7F5E" w:rsidR="00020C5F" w:rsidRDefault="00020C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</w:t>
      </w:r>
      <w:r>
        <w:rPr>
          <w:rFonts w:ascii="Century Gothic" w:hAnsi="Century Gothic" w:cs="Arial"/>
          <w:sz w:val="22"/>
          <w:szCs w:val="22"/>
        </w:rPr>
        <w:t>- Autorizar, com amparo nos artigos 108 e 109, da Lei Complementar nº 0024, publicada em 04 de janeiro de 2011, a inclusão de quinquênio aos seguintes servidores do magistério e respectivas datas:</w:t>
      </w:r>
    </w:p>
    <w:p w14:paraId="7F990EDD" w14:textId="77777777" w:rsidR="000C355F" w:rsidRDefault="000C355F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020C5F" w:rsidRPr="00020C5F" w14:paraId="01B104A2" w14:textId="77777777" w:rsidTr="00020C5F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27A5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lastRenderedPageBreak/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A587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1BE9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9AC1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A12E" w14:textId="77777777" w:rsidR="00020C5F" w:rsidRPr="00020C5F" w:rsidRDefault="00020C5F" w:rsidP="00020C5F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020C5F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020C5F" w:rsidRPr="00020C5F" w14:paraId="1E722025" w14:textId="77777777" w:rsidTr="00727D20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60B0" w14:textId="40787F4F" w:rsidR="00020C5F" w:rsidRPr="00020C5F" w:rsidRDefault="00727D20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1941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935B9" w14:textId="09D98B5A" w:rsidR="00020C5F" w:rsidRPr="00020C5F" w:rsidRDefault="00727D20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Amanda Cristina N. da Silva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EFFCF" w14:textId="57F4B947" w:rsidR="00020C5F" w:rsidRPr="00020C5F" w:rsidRDefault="00727D20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85694" w14:textId="0F860DB3" w:rsidR="00020C5F" w:rsidRPr="00020C5F" w:rsidRDefault="00727D20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04/06/2022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E5650" w14:textId="069F7D2C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15%</w:t>
            </w:r>
          </w:p>
        </w:tc>
      </w:tr>
      <w:tr w:rsidR="00020C5F" w:rsidRPr="00020C5F" w14:paraId="641E59F9" w14:textId="77777777" w:rsidTr="00727D20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7E032" w14:textId="2E37EF6B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4105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8CD9" w14:textId="78B72C16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Flávia Cristine R. A. Ribeiro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81A88" w14:textId="5D2B416D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Professor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E81A2" w14:textId="67B7BD43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14/06/2022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26D4" w14:textId="01410183" w:rsidR="00020C5F" w:rsidRPr="00020C5F" w:rsidRDefault="00B959EB" w:rsidP="00020C5F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5%</w:t>
            </w:r>
          </w:p>
        </w:tc>
      </w:tr>
    </w:tbl>
    <w:p w14:paraId="106AA154" w14:textId="6886C155" w:rsidR="00020C5F" w:rsidRDefault="00020C5F" w:rsidP="00020C5F">
      <w:pPr>
        <w:spacing w:after="120" w:line="360" w:lineRule="auto"/>
        <w:ind w:right="84"/>
        <w:jc w:val="both"/>
        <w:rPr>
          <w:rFonts w:ascii="Century Gothic" w:hAnsi="Century Gothic" w:cs="Arial"/>
          <w:sz w:val="22"/>
          <w:szCs w:val="22"/>
        </w:rPr>
      </w:pPr>
    </w:p>
    <w:p w14:paraId="244131FE" w14:textId="760535F6" w:rsidR="00190811" w:rsidRDefault="00190811" w:rsidP="00020C5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B959EB">
        <w:rPr>
          <w:rFonts w:ascii="Century Gothic" w:hAnsi="Century Gothic" w:cs="Arial"/>
          <w:b/>
          <w:sz w:val="22"/>
          <w:szCs w:val="22"/>
        </w:rPr>
        <w:t>4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relacionadas.</w:t>
      </w:r>
    </w:p>
    <w:p w14:paraId="7427AF78" w14:textId="0286D09C" w:rsidR="00190811" w:rsidRDefault="00190811" w:rsidP="00190811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B959EB">
        <w:rPr>
          <w:rFonts w:ascii="Century Gothic" w:hAnsi="Century Gothic" w:cs="Arial"/>
          <w:sz w:val="22"/>
          <w:szCs w:val="22"/>
        </w:rPr>
        <w:t>13 de julho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31837266" w14:textId="3A598E53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8B5C7DE" w14:textId="77777777" w:rsidR="00020C5F" w:rsidRDefault="00020C5F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C88ACC" w14:textId="77777777" w:rsidR="00190811" w:rsidRDefault="00190811" w:rsidP="0019081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10C14E97" w:rsidR="00191BA5" w:rsidRPr="00020C5F" w:rsidRDefault="0019081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FDCFD4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31E06">
      <w:rPr>
        <w:rFonts w:ascii="Century Gothic" w:hAnsi="Century Gothic" w:cs="Arial"/>
        <w:b/>
        <w:sz w:val="22"/>
        <w:szCs w:val="22"/>
        <w:u w:val="single"/>
      </w:rPr>
      <w:t>652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31E06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E19"/>
    <w:rsid w:val="000B4BF8"/>
    <w:rsid w:val="000C355F"/>
    <w:rsid w:val="000F2898"/>
    <w:rsid w:val="000F75E5"/>
    <w:rsid w:val="00114B45"/>
    <w:rsid w:val="00115663"/>
    <w:rsid w:val="0011600D"/>
    <w:rsid w:val="0013037E"/>
    <w:rsid w:val="001673B3"/>
    <w:rsid w:val="00190811"/>
    <w:rsid w:val="00191BA5"/>
    <w:rsid w:val="00197757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32B91"/>
    <w:rsid w:val="00B54EAE"/>
    <w:rsid w:val="00B552FE"/>
    <w:rsid w:val="00B63B69"/>
    <w:rsid w:val="00B742A5"/>
    <w:rsid w:val="00B959EB"/>
    <w:rsid w:val="00BA5A05"/>
    <w:rsid w:val="00BC06ED"/>
    <w:rsid w:val="00C02432"/>
    <w:rsid w:val="00C55654"/>
    <w:rsid w:val="00C704C2"/>
    <w:rsid w:val="00C91A18"/>
    <w:rsid w:val="00CE2CAB"/>
    <w:rsid w:val="00D62BD1"/>
    <w:rsid w:val="00D904CD"/>
    <w:rsid w:val="00DC68FA"/>
    <w:rsid w:val="00DE0017"/>
    <w:rsid w:val="00DE3E34"/>
    <w:rsid w:val="00E041D6"/>
    <w:rsid w:val="00E07369"/>
    <w:rsid w:val="00E31E06"/>
    <w:rsid w:val="00E32718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2</Pages>
  <Words>329</Words>
  <Characters>1809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6</cp:revision>
  <cp:lastPrinted>2021-12-14T14:37:00Z</cp:lastPrinted>
  <dcterms:created xsi:type="dcterms:W3CDTF">2022-07-13T13:10:00Z</dcterms:created>
  <dcterms:modified xsi:type="dcterms:W3CDTF">2022-07-13T13:21:00Z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