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08486C8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632C84F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4D3208C6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C622CF">
        <w:rPr>
          <w:rFonts w:ascii="Century Gothic" w:hAnsi="Century Gothic" w:cs="Arial"/>
          <w:sz w:val="22"/>
          <w:szCs w:val="22"/>
        </w:rPr>
        <w:t>Carolina soares do Nascimento Miotto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137E9">
        <w:rPr>
          <w:rFonts w:ascii="Century Gothic" w:hAnsi="Century Gothic" w:cs="Arial"/>
          <w:sz w:val="22"/>
          <w:szCs w:val="22"/>
        </w:rPr>
        <w:t>a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4137E9">
        <w:rPr>
          <w:rFonts w:ascii="Century Gothic" w:hAnsi="Century Gothic" w:cs="Arial"/>
          <w:sz w:val="22"/>
          <w:szCs w:val="22"/>
        </w:rPr>
        <w:t>8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2B0D7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4137E9">
        <w:rPr>
          <w:rFonts w:ascii="Century Gothic" w:hAnsi="Century Gothic" w:cs="Arial"/>
          <w:sz w:val="22"/>
          <w:szCs w:val="22"/>
        </w:rPr>
        <w:t>90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137E9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5E47DF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C70B9C">
        <w:rPr>
          <w:rFonts w:ascii="Century Gothic" w:hAnsi="Century Gothic" w:cs="Arial"/>
          <w:sz w:val="22"/>
          <w:szCs w:val="22"/>
        </w:rPr>
        <w:t>6</w:t>
      </w:r>
      <w:r w:rsidR="004137E9">
        <w:rPr>
          <w:rFonts w:ascii="Century Gothic" w:hAnsi="Century Gothic" w:cs="Arial"/>
          <w:sz w:val="22"/>
          <w:szCs w:val="22"/>
        </w:rPr>
        <w:t>32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4137E9">
        <w:rPr>
          <w:rFonts w:ascii="Century Gothic" w:hAnsi="Century Gothic" w:cs="Arial"/>
          <w:sz w:val="22"/>
          <w:szCs w:val="22"/>
        </w:rPr>
        <w:t>01 de julho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1228AC02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137E9">
        <w:rPr>
          <w:rFonts w:ascii="Century Gothic" w:hAnsi="Century Gothic" w:cs="Arial"/>
          <w:sz w:val="22"/>
          <w:szCs w:val="22"/>
        </w:rPr>
        <w:t>01 de 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E60E4D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B0D7F">
      <w:rPr>
        <w:rFonts w:ascii="Century Gothic" w:hAnsi="Century Gothic" w:cs="Arial"/>
        <w:b/>
        <w:sz w:val="22"/>
        <w:szCs w:val="22"/>
        <w:u w:val="single"/>
      </w:rPr>
      <w:t>6</w:t>
    </w:r>
    <w:r w:rsidR="00BA1532">
      <w:rPr>
        <w:rFonts w:ascii="Century Gothic" w:hAnsi="Century Gothic" w:cs="Arial"/>
        <w:b/>
        <w:sz w:val="22"/>
        <w:szCs w:val="22"/>
        <w:u w:val="single"/>
      </w:rPr>
      <w:t>86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A1532">
      <w:rPr>
        <w:rFonts w:ascii="Century Gothic" w:hAnsi="Century Gothic" w:cs="Arial"/>
        <w:b/>
        <w:sz w:val="22"/>
        <w:szCs w:val="22"/>
        <w:u w:val="single"/>
      </w:rPr>
      <w:t>01 DE AGOSTO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1D719A"/>
    <w:rsid w:val="00213EAB"/>
    <w:rsid w:val="00215D1D"/>
    <w:rsid w:val="00251101"/>
    <w:rsid w:val="00257BDE"/>
    <w:rsid w:val="002812CE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62B54"/>
    <w:rsid w:val="004C595E"/>
    <w:rsid w:val="00535A9A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74E9"/>
    <w:rsid w:val="008633B1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704C2"/>
    <w:rsid w:val="00C70B9C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13</TotalTime>
  <Pages>1</Pages>
  <Words>133</Words>
  <Characters>697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2022-08-01T15:59:00Z</dcterms:created>
  <dcterms:modified xsi:type="dcterms:W3CDTF">2022-08-01T16:12:00Z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