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56B44804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3956B457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467A27">
        <w:rPr>
          <w:rFonts w:ascii="Century Gothic" w:hAnsi="Century Gothic" w:cs="Arial"/>
          <w:sz w:val="22"/>
          <w:szCs w:val="22"/>
        </w:rPr>
        <w:t>o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4323A0">
        <w:rPr>
          <w:rFonts w:ascii="Century Gothic" w:hAnsi="Century Gothic" w:cs="Arial"/>
          <w:sz w:val="22"/>
          <w:szCs w:val="22"/>
        </w:rPr>
        <w:t>Benedito Romair Oliveira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4323A0" w:rsidRPr="004323A0">
        <w:rPr>
          <w:rFonts w:ascii="Century Gothic" w:hAnsi="Century Gothic" w:cs="Arial"/>
          <w:sz w:val="22"/>
          <w:szCs w:val="22"/>
        </w:rPr>
        <w:t>21.925.343-2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4323A0">
        <w:rPr>
          <w:rFonts w:ascii="Century Gothic" w:hAnsi="Century Gothic" w:cs="Arial"/>
          <w:sz w:val="22"/>
          <w:szCs w:val="22"/>
        </w:rPr>
        <w:t>3153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4323A0">
        <w:rPr>
          <w:rFonts w:ascii="Century Gothic" w:hAnsi="Century Gothic" w:cs="Arial"/>
          <w:sz w:val="22"/>
          <w:szCs w:val="22"/>
        </w:rPr>
        <w:t>Agente Operacional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4323A0">
        <w:rPr>
          <w:rFonts w:ascii="Century Gothic" w:hAnsi="Century Gothic" w:cs="Arial"/>
          <w:sz w:val="22"/>
          <w:szCs w:val="22"/>
        </w:rPr>
        <w:t>16/09</w:t>
      </w:r>
      <w:r w:rsidR="00467A27">
        <w:rPr>
          <w:rFonts w:ascii="Century Gothic" w:hAnsi="Century Gothic" w:cs="Arial"/>
          <w:sz w:val="22"/>
          <w:szCs w:val="22"/>
        </w:rPr>
        <w:t>/2014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4323A0">
        <w:rPr>
          <w:rFonts w:ascii="Century Gothic" w:hAnsi="Century Gothic" w:cs="Arial"/>
          <w:sz w:val="22"/>
          <w:szCs w:val="22"/>
        </w:rPr>
        <w:t>15/09</w:t>
      </w:r>
      <w:r w:rsidR="00467A27">
        <w:rPr>
          <w:rFonts w:ascii="Century Gothic" w:hAnsi="Century Gothic" w:cs="Arial"/>
          <w:sz w:val="22"/>
          <w:szCs w:val="22"/>
        </w:rPr>
        <w:t>/2019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262690F6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467A27">
        <w:rPr>
          <w:rFonts w:ascii="Century Gothic" w:hAnsi="Century Gothic" w:cs="Arial"/>
          <w:sz w:val="22"/>
          <w:szCs w:val="22"/>
        </w:rPr>
        <w:t>O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4323A0">
        <w:rPr>
          <w:rFonts w:ascii="Century Gothic" w:hAnsi="Century Gothic" w:cs="Arial"/>
          <w:sz w:val="22"/>
          <w:szCs w:val="22"/>
        </w:rPr>
        <w:t>3</w:t>
      </w:r>
      <w:r w:rsidR="00467A27">
        <w:rPr>
          <w:rFonts w:ascii="Century Gothic" w:hAnsi="Century Gothic" w:cs="Arial"/>
          <w:sz w:val="22"/>
          <w:szCs w:val="22"/>
        </w:rPr>
        <w:t>0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4323A0">
        <w:rPr>
          <w:rFonts w:ascii="Century Gothic" w:hAnsi="Century Gothic" w:cs="Arial"/>
          <w:sz w:val="22"/>
          <w:szCs w:val="22"/>
        </w:rPr>
        <w:t>trinta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>,</w:t>
      </w:r>
      <w:r w:rsidR="004323A0">
        <w:rPr>
          <w:rFonts w:ascii="Century Gothic" w:hAnsi="Century Gothic" w:cs="Arial"/>
          <w:sz w:val="22"/>
          <w:szCs w:val="22"/>
        </w:rPr>
        <w:t xml:space="preserve"> primeiro mês,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670BD2C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FE28DA">
        <w:rPr>
          <w:rFonts w:ascii="Century Gothic" w:hAnsi="Century Gothic" w:cs="Arial"/>
          <w:sz w:val="22"/>
          <w:szCs w:val="22"/>
        </w:rPr>
        <w:t>.</w:t>
      </w:r>
    </w:p>
    <w:p w14:paraId="767E10F0" w14:textId="5F176D72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4323A0">
        <w:rPr>
          <w:rFonts w:ascii="Century Gothic" w:hAnsi="Century Gothic" w:cs="Arial"/>
          <w:sz w:val="22"/>
          <w:szCs w:val="22"/>
        </w:rPr>
        <w:t>01 de setembro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1057C56" w:rsidR="00A45BDC" w:rsidRDefault="00467A27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467A2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4282DFFC" w:rsidR="00191BA5" w:rsidRPr="0068373B" w:rsidRDefault="00467A27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A45BDC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4740FE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67A27">
      <w:rPr>
        <w:rFonts w:ascii="Century Gothic" w:hAnsi="Century Gothic" w:cs="Arial"/>
        <w:b/>
        <w:sz w:val="22"/>
        <w:szCs w:val="22"/>
        <w:u w:val="single"/>
      </w:rPr>
      <w:t>7</w:t>
    </w:r>
    <w:r w:rsidR="007D1125">
      <w:rPr>
        <w:rFonts w:ascii="Century Gothic" w:hAnsi="Century Gothic" w:cs="Arial"/>
        <w:b/>
        <w:sz w:val="22"/>
        <w:szCs w:val="22"/>
        <w:u w:val="single"/>
      </w:rPr>
      <w:t>52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D1125">
      <w:rPr>
        <w:rFonts w:ascii="Century Gothic" w:hAnsi="Century Gothic" w:cs="Arial"/>
        <w:b/>
        <w:sz w:val="22"/>
        <w:szCs w:val="22"/>
        <w:u w:val="single"/>
      </w:rPr>
      <w:t>01 DE SETEMBRO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4AAA"/>
    <w:rsid w:val="002C1297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323A0"/>
    <w:rsid w:val="00450779"/>
    <w:rsid w:val="004517D9"/>
    <w:rsid w:val="00462B54"/>
    <w:rsid w:val="00467A27"/>
    <w:rsid w:val="004A6E96"/>
    <w:rsid w:val="004C595E"/>
    <w:rsid w:val="004F3ECF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47A3"/>
    <w:rsid w:val="006B646E"/>
    <w:rsid w:val="006D4960"/>
    <w:rsid w:val="006F0367"/>
    <w:rsid w:val="006F4DE2"/>
    <w:rsid w:val="00725307"/>
    <w:rsid w:val="00764B9B"/>
    <w:rsid w:val="00786657"/>
    <w:rsid w:val="0079634B"/>
    <w:rsid w:val="007C4A68"/>
    <w:rsid w:val="007D1125"/>
    <w:rsid w:val="007E0D6E"/>
    <w:rsid w:val="007E3A99"/>
    <w:rsid w:val="008658F6"/>
    <w:rsid w:val="008816FF"/>
    <w:rsid w:val="00884593"/>
    <w:rsid w:val="008945AC"/>
    <w:rsid w:val="008E18A5"/>
    <w:rsid w:val="009439AA"/>
    <w:rsid w:val="00A1431F"/>
    <w:rsid w:val="00A2641E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03E81"/>
    <w:rsid w:val="00D44516"/>
    <w:rsid w:val="00D904CD"/>
    <w:rsid w:val="00D918EE"/>
    <w:rsid w:val="00DC68FA"/>
    <w:rsid w:val="00DE3E34"/>
    <w:rsid w:val="00E041D6"/>
    <w:rsid w:val="00E24722"/>
    <w:rsid w:val="00E32718"/>
    <w:rsid w:val="00E55C54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83039"/>
    <w:rsid w:val="00F87567"/>
    <w:rsid w:val="00FA5F92"/>
    <w:rsid w:val="00FD2D14"/>
    <w:rsid w:val="00FD7B50"/>
    <w:rsid w:val="00FE01C6"/>
    <w:rsid w:val="00FE28DA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17</TotalTime>
  <Pages>1</Pages>
  <Words>146</Words>
  <Characters>811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2022-09-01T11:47:00Z</dcterms:created>
  <dcterms:modified xsi:type="dcterms:W3CDTF">2022-09-01T12:04:00Z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