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D49F239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E75A9A">
        <w:rPr>
          <w:rFonts w:ascii="Century Gothic" w:hAnsi="Century Gothic"/>
          <w:sz w:val="22"/>
          <w:szCs w:val="22"/>
        </w:rPr>
        <w:t>Luciano do Nascimento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E75A9A">
        <w:rPr>
          <w:rFonts w:ascii="Century Gothic" w:hAnsi="Century Gothic"/>
          <w:sz w:val="22"/>
          <w:szCs w:val="22"/>
        </w:rPr>
        <w:t>3290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E75A9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E75A9A">
        <w:rPr>
          <w:rFonts w:ascii="Century Gothic" w:hAnsi="Century Gothic"/>
          <w:sz w:val="22"/>
          <w:szCs w:val="22"/>
        </w:rPr>
        <w:t>20/05/2010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E75A9A">
        <w:rPr>
          <w:rFonts w:ascii="Century Gothic" w:hAnsi="Century Gothic"/>
          <w:sz w:val="22"/>
          <w:szCs w:val="22"/>
        </w:rPr>
        <w:t>19/05/2015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E75A9A">
        <w:rPr>
          <w:rFonts w:ascii="Century Gothic" w:hAnsi="Century Gothic"/>
          <w:sz w:val="22"/>
          <w:szCs w:val="22"/>
        </w:rPr>
        <w:t>1705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169FD59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357FD">
        <w:rPr>
          <w:rFonts w:ascii="Century Gothic" w:hAnsi="Century Gothic" w:cs="Arial"/>
          <w:sz w:val="22"/>
          <w:szCs w:val="22"/>
        </w:rPr>
        <w:t>agosto</w:t>
      </w:r>
      <w:r w:rsidR="00E75A9A">
        <w:rPr>
          <w:rFonts w:ascii="Century Gothic" w:hAnsi="Century Gothic" w:cs="Arial"/>
          <w:sz w:val="22"/>
          <w:szCs w:val="22"/>
        </w:rPr>
        <w:t xml:space="preserve">, </w:t>
      </w:r>
      <w:r w:rsidR="00A357FD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E75A9A">
        <w:rPr>
          <w:rFonts w:ascii="Century Gothic" w:hAnsi="Century Gothic" w:cs="Arial"/>
          <w:sz w:val="22"/>
          <w:szCs w:val="22"/>
        </w:rPr>
        <w:t xml:space="preserve">e outubro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D5A68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E75A9A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357FD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158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2022-09-19T18:29:00Z</cp:lastPrinted>
  <dcterms:created xsi:type="dcterms:W3CDTF">2022-09-19T18:34:00Z</dcterms:created>
  <dcterms:modified xsi:type="dcterms:W3CDTF">2022-09-19T18:36:00Z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