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6CCD50B9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0672557F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4F469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 </w:t>
      </w:r>
      <w:r w:rsidR="004F4693">
        <w:rPr>
          <w:rFonts w:ascii="Century Gothic" w:hAnsi="Century Gothic" w:cs="Arial"/>
          <w:sz w:val="22"/>
          <w:szCs w:val="22"/>
        </w:rPr>
        <w:t>FRANCISCO DE ASSIS CABRAL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F4693">
        <w:rPr>
          <w:rFonts w:ascii="Century Gothic" w:hAnsi="Century Gothic" w:cs="Arial"/>
          <w:sz w:val="22"/>
          <w:szCs w:val="22"/>
        </w:rPr>
        <w:t>1302,</w:t>
      </w:r>
      <w:r>
        <w:rPr>
          <w:rFonts w:ascii="Century Gothic" w:hAnsi="Century Gothic" w:cs="Arial"/>
          <w:sz w:val="22"/>
          <w:szCs w:val="22"/>
        </w:rPr>
        <w:t xml:space="preserve"> R.G. </w:t>
      </w:r>
      <w:r w:rsidR="004F4693">
        <w:rPr>
          <w:rFonts w:ascii="Century Gothic" w:hAnsi="Century Gothic" w:cs="Arial"/>
          <w:color w:val="000000"/>
          <w:sz w:val="22"/>
          <w:szCs w:val="22"/>
        </w:rPr>
        <w:t>26.259.668-4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4F4693">
        <w:rPr>
          <w:rFonts w:ascii="Century Gothic" w:hAnsi="Century Gothic" w:cs="Arial"/>
          <w:sz w:val="22"/>
          <w:szCs w:val="22"/>
        </w:rPr>
        <w:t>464.367.236-68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4F4693">
        <w:rPr>
          <w:rFonts w:ascii="Century Gothic" w:hAnsi="Century Gothic" w:cs="Arial"/>
          <w:color w:val="000000"/>
          <w:sz w:val="22"/>
          <w:szCs w:val="22"/>
        </w:rPr>
        <w:t>12003912624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240952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40952">
        <w:rPr>
          <w:rFonts w:ascii="Century Gothic" w:hAnsi="Century Gothic" w:cs="Arial"/>
          <w:sz w:val="22"/>
          <w:szCs w:val="22"/>
        </w:rPr>
        <w:t>1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4F4693">
        <w:rPr>
          <w:rFonts w:ascii="Century Gothic" w:hAnsi="Century Gothic" w:cs="Arial"/>
          <w:sz w:val="22"/>
          <w:szCs w:val="22"/>
        </w:rPr>
        <w:t>6</w:t>
      </w:r>
      <w:r w:rsidR="00EB576C">
        <w:rPr>
          <w:rFonts w:ascii="Century Gothic" w:hAnsi="Century Gothic" w:cs="Arial"/>
          <w:sz w:val="22"/>
          <w:szCs w:val="22"/>
        </w:rPr>
        <w:t xml:space="preserve"> </w:t>
      </w:r>
      <w:r w:rsidR="00ED6F75">
        <w:rPr>
          <w:rFonts w:ascii="Century Gothic" w:hAnsi="Century Gothic" w:cs="Arial"/>
          <w:sz w:val="22"/>
          <w:szCs w:val="22"/>
        </w:rPr>
        <w:t xml:space="preserve">Padrão </w:t>
      </w:r>
      <w:r w:rsidR="004D7133">
        <w:rPr>
          <w:rFonts w:ascii="Century Gothic" w:hAnsi="Century Gothic" w:cs="Arial"/>
          <w:sz w:val="22"/>
          <w:szCs w:val="22"/>
        </w:rPr>
        <w:t>II</w:t>
      </w:r>
      <w:r w:rsidR="004F4693">
        <w:rPr>
          <w:rFonts w:ascii="Century Gothic" w:hAnsi="Century Gothic" w:cs="Arial"/>
          <w:sz w:val="22"/>
          <w:szCs w:val="22"/>
        </w:rPr>
        <w:t>I</w:t>
      </w:r>
      <w:r w:rsidR="004D7133">
        <w:rPr>
          <w:rFonts w:ascii="Century Gothic" w:hAnsi="Century Gothic" w:cs="Arial"/>
          <w:sz w:val="22"/>
          <w:szCs w:val="22"/>
        </w:rPr>
        <w:t xml:space="preserve"> </w:t>
      </w:r>
      <w:r w:rsidR="004F4693">
        <w:rPr>
          <w:rFonts w:ascii="Century Gothic" w:hAnsi="Century Gothic" w:cs="Arial"/>
          <w:sz w:val="22"/>
          <w:szCs w:val="22"/>
        </w:rPr>
        <w:t>15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28D98625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4F469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4F469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4FB06C02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D7133">
        <w:rPr>
          <w:rFonts w:ascii="Century Gothic" w:hAnsi="Century Gothic" w:cs="Arial"/>
          <w:sz w:val="22"/>
          <w:szCs w:val="22"/>
        </w:rPr>
        <w:t>0</w:t>
      </w:r>
      <w:r w:rsidR="004F4693">
        <w:rPr>
          <w:rFonts w:ascii="Century Gothic" w:hAnsi="Century Gothic" w:cs="Arial"/>
          <w:sz w:val="22"/>
          <w:szCs w:val="22"/>
        </w:rPr>
        <w:t>5</w:t>
      </w:r>
      <w:r w:rsidR="004D7133">
        <w:rPr>
          <w:rFonts w:ascii="Century Gothic" w:hAnsi="Century Gothic" w:cs="Arial"/>
          <w:sz w:val="22"/>
          <w:szCs w:val="22"/>
        </w:rPr>
        <w:t xml:space="preserve">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051FE642" w:rsidR="004464B1" w:rsidRDefault="0002641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34DB9175" w:rsidR="004464B1" w:rsidRDefault="0002641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A1EB5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D7133">
      <w:rPr>
        <w:rFonts w:ascii="Century Gothic" w:hAnsi="Century Gothic" w:cs="Arial"/>
        <w:b/>
        <w:sz w:val="22"/>
        <w:szCs w:val="22"/>
        <w:u w:val="single"/>
      </w:rPr>
      <w:t>8</w:t>
    </w:r>
    <w:r w:rsidR="004F4693">
      <w:rPr>
        <w:rFonts w:ascii="Century Gothic" w:hAnsi="Century Gothic" w:cs="Arial"/>
        <w:b/>
        <w:sz w:val="22"/>
        <w:szCs w:val="22"/>
        <w:u w:val="single"/>
      </w:rPr>
      <w:t>51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D7133">
      <w:rPr>
        <w:rFonts w:ascii="Century Gothic" w:hAnsi="Century Gothic" w:cs="Arial"/>
        <w:b/>
        <w:sz w:val="22"/>
        <w:szCs w:val="22"/>
        <w:u w:val="single"/>
      </w:rPr>
      <w:t>0</w:t>
    </w:r>
    <w:r w:rsidR="004F4693">
      <w:rPr>
        <w:rFonts w:ascii="Century Gothic" w:hAnsi="Century Gothic" w:cs="Arial"/>
        <w:b/>
        <w:sz w:val="22"/>
        <w:szCs w:val="22"/>
        <w:u w:val="single"/>
      </w:rPr>
      <w:t>5</w:t>
    </w:r>
    <w:r w:rsidR="004D7133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E6"/>
    <w:rsid w:val="00026415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40952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4D7133"/>
    <w:rsid w:val="004F4693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84DD5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9C561E"/>
    <w:rsid w:val="00A07AE1"/>
    <w:rsid w:val="00A21445"/>
    <w:rsid w:val="00A45E55"/>
    <w:rsid w:val="00A838D1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94506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B576C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172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2022-10-05T15:03:00Z</dcterms:created>
  <dcterms:modified xsi:type="dcterms:W3CDTF">2022-10-05T15:05:00Z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