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106FFFB" w:rsidR="00190811" w:rsidRDefault="000E6010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190811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190811">
        <w:rPr>
          <w:rFonts w:ascii="Century Gothic" w:hAnsi="Century Gothic" w:cs="Arial"/>
          <w:sz w:val="22"/>
          <w:szCs w:val="22"/>
        </w:rPr>
        <w:t xml:space="preserve">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190811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677AE5F1" w:rsidR="00020C5F" w:rsidRDefault="002E4B3C" w:rsidP="008C2FC0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 de </w:t>
      </w:r>
      <w:r w:rsidR="000E6010">
        <w:rPr>
          <w:rFonts w:ascii="Century Gothic" w:hAnsi="Century Gothic" w:cs="Arial"/>
          <w:sz w:val="22"/>
          <w:szCs w:val="22"/>
        </w:rPr>
        <w:t>10</w:t>
      </w:r>
      <w:r w:rsidR="008C2FC0">
        <w:rPr>
          <w:rFonts w:ascii="Century Gothic" w:hAnsi="Century Gothic" w:cs="Arial"/>
          <w:sz w:val="22"/>
          <w:szCs w:val="22"/>
        </w:rPr>
        <w:t xml:space="preserve">% de </w:t>
      </w:r>
      <w:r>
        <w:rPr>
          <w:rFonts w:ascii="Century Gothic" w:hAnsi="Century Gothic" w:cs="Arial"/>
          <w:sz w:val="22"/>
          <w:szCs w:val="22"/>
        </w:rPr>
        <w:t>quinquênio a</w:t>
      </w:r>
      <w:r w:rsidR="008C2FC0">
        <w:rPr>
          <w:rFonts w:ascii="Century Gothic" w:hAnsi="Century Gothic" w:cs="Arial"/>
          <w:sz w:val="22"/>
          <w:szCs w:val="22"/>
        </w:rPr>
        <w:t xml:space="preserve"> servidor</w:t>
      </w:r>
      <w:r w:rsidR="0091088E">
        <w:rPr>
          <w:rFonts w:ascii="Century Gothic" w:hAnsi="Century Gothic" w:cs="Arial"/>
          <w:sz w:val="22"/>
          <w:szCs w:val="22"/>
        </w:rPr>
        <w:t>a</w:t>
      </w:r>
      <w:r w:rsidR="008C2FC0">
        <w:rPr>
          <w:rFonts w:ascii="Century Gothic" w:hAnsi="Century Gothic" w:cs="Arial"/>
          <w:sz w:val="22"/>
          <w:szCs w:val="22"/>
        </w:rPr>
        <w:t xml:space="preserve"> </w:t>
      </w:r>
      <w:r w:rsidR="0091088E">
        <w:rPr>
          <w:rFonts w:ascii="Century Gothic" w:hAnsi="Century Gothic" w:cs="Arial"/>
          <w:sz w:val="22"/>
          <w:szCs w:val="22"/>
        </w:rPr>
        <w:t>Vera Lúcia Barboza</w:t>
      </w:r>
      <w:r w:rsidR="008C2FC0">
        <w:rPr>
          <w:rFonts w:ascii="Century Gothic" w:hAnsi="Century Gothic" w:cs="Arial"/>
          <w:sz w:val="22"/>
          <w:szCs w:val="22"/>
        </w:rPr>
        <w:t xml:space="preserve">, Matrícula nº </w:t>
      </w:r>
      <w:r w:rsidR="0091088E">
        <w:rPr>
          <w:rFonts w:ascii="Century Gothic" w:hAnsi="Century Gothic" w:cs="Arial"/>
          <w:sz w:val="22"/>
          <w:szCs w:val="22"/>
        </w:rPr>
        <w:t>3692</w:t>
      </w:r>
      <w:r w:rsidR="008C2FC0">
        <w:rPr>
          <w:rFonts w:ascii="Century Gothic" w:hAnsi="Century Gothic" w:cs="Arial"/>
          <w:sz w:val="22"/>
          <w:szCs w:val="22"/>
        </w:rPr>
        <w:t xml:space="preserve">, </w:t>
      </w:r>
      <w:r w:rsidR="000E6010">
        <w:rPr>
          <w:rFonts w:ascii="Century Gothic" w:hAnsi="Century Gothic" w:cs="Arial"/>
          <w:sz w:val="22"/>
          <w:szCs w:val="22"/>
        </w:rPr>
        <w:t>Motorista</w:t>
      </w:r>
      <w:r w:rsidR="008C2FC0">
        <w:rPr>
          <w:rFonts w:ascii="Century Gothic" w:hAnsi="Century Gothic" w:cs="Arial"/>
          <w:sz w:val="22"/>
          <w:szCs w:val="22"/>
        </w:rPr>
        <w:t xml:space="preserve">, a partir de </w:t>
      </w:r>
      <w:r w:rsidR="0091088E">
        <w:rPr>
          <w:rFonts w:ascii="Century Gothic" w:hAnsi="Century Gothic" w:cs="Arial"/>
          <w:sz w:val="22"/>
          <w:szCs w:val="22"/>
        </w:rPr>
        <w:t>03 de novembro</w:t>
      </w:r>
      <w:r w:rsidR="008C2FC0">
        <w:rPr>
          <w:rFonts w:ascii="Century Gothic" w:hAnsi="Century Gothic" w:cs="Arial"/>
          <w:sz w:val="22"/>
          <w:szCs w:val="22"/>
        </w:rPr>
        <w:t xml:space="preserve"> de 2022.</w:t>
      </w:r>
    </w:p>
    <w:p w14:paraId="244131FE" w14:textId="1A1CC0CE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037CC">
        <w:rPr>
          <w:rFonts w:ascii="Century Gothic" w:hAnsi="Century Gothic" w:cs="Arial"/>
          <w:sz w:val="22"/>
          <w:szCs w:val="22"/>
        </w:rPr>
        <w:t xml:space="preserve">, retroagindo seus efeitos a </w:t>
      </w:r>
      <w:r w:rsidR="0091088E">
        <w:rPr>
          <w:rFonts w:ascii="Century Gothic" w:hAnsi="Century Gothic" w:cs="Arial"/>
          <w:sz w:val="22"/>
          <w:szCs w:val="22"/>
        </w:rPr>
        <w:t>03 de novembro</w:t>
      </w:r>
      <w:bookmarkStart w:id="0" w:name="_GoBack"/>
      <w:bookmarkEnd w:id="0"/>
      <w:r w:rsidR="000037CC">
        <w:rPr>
          <w:rFonts w:ascii="Century Gothic" w:hAnsi="Century Gothic" w:cs="Arial"/>
          <w:sz w:val="22"/>
          <w:szCs w:val="22"/>
        </w:rPr>
        <w:t xml:space="preserve">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2FFDCC5B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0E6010">
        <w:rPr>
          <w:rFonts w:ascii="Century Gothic" w:hAnsi="Century Gothic" w:cs="Arial"/>
          <w:sz w:val="22"/>
          <w:szCs w:val="22"/>
        </w:rPr>
        <w:t>01 de dezembro de</w:t>
      </w:r>
      <w:r w:rsidR="00B32B91">
        <w:rPr>
          <w:rFonts w:ascii="Century Gothic" w:hAnsi="Century Gothic" w:cs="Arial"/>
          <w:sz w:val="22"/>
          <w:szCs w:val="22"/>
        </w:rPr>
        <w:t xml:space="preserve">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1C3EA4D" w:rsidR="00190811" w:rsidRDefault="000E6010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7577A8BC" w14:textId="200EA6B0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Prefeito </w:t>
      </w:r>
      <w:r w:rsidR="000E6010">
        <w:rPr>
          <w:rFonts w:ascii="Century Gothic" w:hAnsi="Century Gothic" w:cs="Arial"/>
          <w:sz w:val="22"/>
          <w:szCs w:val="22"/>
        </w:rPr>
        <w:t>em Exercício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0363D750" w:rsidR="00190811" w:rsidRDefault="008C2FC0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C2FC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BDD728" w:rsidR="00191BA5" w:rsidRPr="00020C5F" w:rsidRDefault="008C2FC0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ECC9C0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037CC">
      <w:rPr>
        <w:rFonts w:ascii="Century Gothic" w:hAnsi="Century Gothic" w:cs="Arial"/>
        <w:b/>
        <w:sz w:val="22"/>
        <w:szCs w:val="22"/>
        <w:u w:val="single"/>
      </w:rPr>
      <w:t>9</w:t>
    </w:r>
    <w:r w:rsidR="000E6010">
      <w:rPr>
        <w:rFonts w:ascii="Century Gothic" w:hAnsi="Century Gothic" w:cs="Arial"/>
        <w:b/>
        <w:sz w:val="22"/>
        <w:szCs w:val="22"/>
        <w:u w:val="single"/>
      </w:rPr>
      <w:t>4</w:t>
    </w:r>
    <w:r w:rsidR="0091088E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E6010">
      <w:rPr>
        <w:rFonts w:ascii="Century Gothic" w:hAnsi="Century Gothic" w:cs="Arial"/>
        <w:b/>
        <w:sz w:val="22"/>
        <w:szCs w:val="22"/>
        <w:u w:val="single"/>
      </w:rPr>
      <w:t>01 DE 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37CC"/>
    <w:rsid w:val="00011D5E"/>
    <w:rsid w:val="00020C5F"/>
    <w:rsid w:val="00034160"/>
    <w:rsid w:val="00064C4A"/>
    <w:rsid w:val="00066E19"/>
    <w:rsid w:val="000763A6"/>
    <w:rsid w:val="000B4BF8"/>
    <w:rsid w:val="000E6010"/>
    <w:rsid w:val="000F2898"/>
    <w:rsid w:val="000F75E5"/>
    <w:rsid w:val="00100AEA"/>
    <w:rsid w:val="00114B45"/>
    <w:rsid w:val="00115663"/>
    <w:rsid w:val="0011600D"/>
    <w:rsid w:val="0013037E"/>
    <w:rsid w:val="001673B3"/>
    <w:rsid w:val="00190811"/>
    <w:rsid w:val="00191BA5"/>
    <w:rsid w:val="00197757"/>
    <w:rsid w:val="001F56EC"/>
    <w:rsid w:val="00213EAB"/>
    <w:rsid w:val="00215D1D"/>
    <w:rsid w:val="00256837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20D3A"/>
    <w:rsid w:val="003315D7"/>
    <w:rsid w:val="00361777"/>
    <w:rsid w:val="00361FC2"/>
    <w:rsid w:val="003632CC"/>
    <w:rsid w:val="003637CC"/>
    <w:rsid w:val="003F0821"/>
    <w:rsid w:val="003F7C02"/>
    <w:rsid w:val="0040312B"/>
    <w:rsid w:val="004036FA"/>
    <w:rsid w:val="00413B1A"/>
    <w:rsid w:val="00462B54"/>
    <w:rsid w:val="00485E22"/>
    <w:rsid w:val="00486F23"/>
    <w:rsid w:val="004C2387"/>
    <w:rsid w:val="004C595E"/>
    <w:rsid w:val="004D1714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24168"/>
    <w:rsid w:val="00627D93"/>
    <w:rsid w:val="006700EA"/>
    <w:rsid w:val="00673242"/>
    <w:rsid w:val="00691768"/>
    <w:rsid w:val="006B01ED"/>
    <w:rsid w:val="006B646E"/>
    <w:rsid w:val="006F0367"/>
    <w:rsid w:val="0071024A"/>
    <w:rsid w:val="00737893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C2FC0"/>
    <w:rsid w:val="008C3C5C"/>
    <w:rsid w:val="0091088E"/>
    <w:rsid w:val="009439AA"/>
    <w:rsid w:val="009C564B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83E09"/>
    <w:rsid w:val="00BA5A05"/>
    <w:rsid w:val="00BC06ED"/>
    <w:rsid w:val="00C02432"/>
    <w:rsid w:val="00C5192D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213D2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386FE-691A-4269-AACC-742045512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129</Words>
  <Characters>655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2022-09-22T18:58:00Z</cp:lastPrinted>
  <dcterms:created xsi:type="dcterms:W3CDTF">2022-12-01T14:59:00Z</dcterms:created>
  <dcterms:modified xsi:type="dcterms:W3CDTF">2022-12-01T15:00:00Z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