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34EEB984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817505">
        <w:rPr>
          <w:rFonts w:ascii="Century Gothic" w:hAnsi="Century Gothic" w:cs="Arial"/>
          <w:sz w:val="22"/>
          <w:szCs w:val="22"/>
        </w:rPr>
        <w:t>Maria Simone Aparecida Alvarenga Ribeiro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817505">
        <w:rPr>
          <w:rFonts w:ascii="Century Gothic" w:hAnsi="Century Gothic" w:cs="Arial"/>
          <w:sz w:val="22"/>
          <w:szCs w:val="22"/>
        </w:rPr>
        <w:t>20.335.863-6</w:t>
      </w:r>
      <w:r w:rsidR="00C12FC4">
        <w:rPr>
          <w:rFonts w:ascii="Century Gothic" w:hAnsi="Century Gothic" w:cs="Arial"/>
          <w:sz w:val="22"/>
          <w:szCs w:val="22"/>
        </w:rPr>
        <w:t>-SSP/SP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817505">
        <w:rPr>
          <w:rFonts w:ascii="Century Gothic" w:hAnsi="Century Gothic" w:cs="Arial"/>
          <w:sz w:val="22"/>
          <w:szCs w:val="22"/>
        </w:rPr>
        <w:t>109.598.798-46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817505">
        <w:rPr>
          <w:rFonts w:ascii="Century Gothic" w:hAnsi="Century Gothic" w:cs="Arial"/>
          <w:sz w:val="22"/>
          <w:szCs w:val="22"/>
        </w:rPr>
        <w:t>10º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86C5805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12FC4">
        <w:rPr>
          <w:rFonts w:ascii="Century Gothic" w:hAnsi="Century Gothic" w:cs="Arial"/>
          <w:sz w:val="22"/>
          <w:szCs w:val="22"/>
        </w:rPr>
        <w:t>08 de fevereiro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F4E256B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165FE">
      <w:rPr>
        <w:rFonts w:ascii="Century Gothic" w:hAnsi="Century Gothic" w:cs="Arial"/>
        <w:b/>
        <w:sz w:val="22"/>
        <w:szCs w:val="22"/>
        <w:u w:val="single"/>
      </w:rPr>
      <w:t>4</w:t>
    </w:r>
    <w:r w:rsidR="00817505">
      <w:rPr>
        <w:rFonts w:ascii="Century Gothic" w:hAnsi="Century Gothic" w:cs="Arial"/>
        <w:b/>
        <w:sz w:val="22"/>
        <w:szCs w:val="22"/>
        <w:u w:val="single"/>
      </w:rPr>
      <w:t>20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165FE">
      <w:rPr>
        <w:rFonts w:ascii="Century Gothic" w:hAnsi="Century Gothic" w:cs="Arial"/>
        <w:b/>
        <w:sz w:val="22"/>
        <w:szCs w:val="22"/>
        <w:u w:val="single"/>
      </w:rPr>
      <w:t>08 DE FEVEREIRO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51C18"/>
    <w:rsid w:val="00066E19"/>
    <w:rsid w:val="000B4BF8"/>
    <w:rsid w:val="000F2898"/>
    <w:rsid w:val="000F75E5"/>
    <w:rsid w:val="00114B45"/>
    <w:rsid w:val="00115663"/>
    <w:rsid w:val="0013037E"/>
    <w:rsid w:val="00163097"/>
    <w:rsid w:val="00191BA5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71C0"/>
    <w:rsid w:val="00413B1A"/>
    <w:rsid w:val="00462B54"/>
    <w:rsid w:val="004C595E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601AD"/>
    <w:rsid w:val="006700EA"/>
    <w:rsid w:val="00673242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658F6"/>
    <w:rsid w:val="008945AC"/>
    <w:rsid w:val="009439AA"/>
    <w:rsid w:val="00974652"/>
    <w:rsid w:val="00A07AE1"/>
    <w:rsid w:val="00A45E55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C12FC4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003E9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191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2022-02-08T14:33:00Z</dcterms:created>
  <dcterms:modified xsi:type="dcterms:W3CDTF">2022-02-08T14:34:00Z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