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7C8713D4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>Roseli Maria Ramos Luz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B74D2D" w:rsidRPr="00B74D2D">
        <w:rPr>
          <w:rFonts w:ascii="Century Gothic" w:hAnsi="Century Gothic" w:cs="Arial"/>
          <w:sz w:val="22"/>
          <w:szCs w:val="22"/>
        </w:rPr>
        <w:t>28.455.137-5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B74D2D">
        <w:rPr>
          <w:rFonts w:ascii="Century Gothic" w:hAnsi="Century Gothic" w:cs="Arial"/>
          <w:sz w:val="22"/>
          <w:szCs w:val="22"/>
        </w:rPr>
        <w:t>3553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74D2D">
        <w:rPr>
          <w:rFonts w:ascii="Century Gothic" w:hAnsi="Century Gothic" w:cs="Arial"/>
          <w:sz w:val="22"/>
          <w:szCs w:val="22"/>
        </w:rPr>
        <w:t>02/02</w:t>
      </w:r>
      <w:r w:rsidR="004517D9">
        <w:rPr>
          <w:rFonts w:ascii="Century Gothic" w:hAnsi="Century Gothic" w:cs="Arial"/>
          <w:sz w:val="22"/>
          <w:szCs w:val="22"/>
        </w:rPr>
        <w:t>/2012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B74D2D">
        <w:rPr>
          <w:rFonts w:ascii="Century Gothic" w:hAnsi="Century Gothic" w:cs="Arial"/>
          <w:sz w:val="22"/>
          <w:szCs w:val="22"/>
        </w:rPr>
        <w:t>01/02</w:t>
      </w:r>
      <w:r w:rsidR="004517D9">
        <w:rPr>
          <w:rFonts w:ascii="Century Gothic" w:hAnsi="Century Gothic" w:cs="Arial"/>
          <w:sz w:val="22"/>
          <w:szCs w:val="22"/>
        </w:rPr>
        <w:t>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64887D79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B74D2D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B74D2D">
        <w:rPr>
          <w:rFonts w:ascii="Century Gothic" w:hAnsi="Century Gothic" w:cs="Arial"/>
          <w:sz w:val="22"/>
          <w:szCs w:val="22"/>
        </w:rPr>
        <w:t>30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B74D2D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B74D2D">
        <w:rPr>
          <w:rFonts w:ascii="Century Gothic" w:hAnsi="Century Gothic" w:cs="Arial"/>
          <w:sz w:val="22"/>
          <w:szCs w:val="22"/>
        </w:rPr>
        <w:t xml:space="preserve">primeiro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57A49889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4517D9">
        <w:rPr>
          <w:rFonts w:ascii="Century Gothic" w:hAnsi="Century Gothic" w:cs="Arial"/>
          <w:sz w:val="22"/>
          <w:szCs w:val="22"/>
        </w:rPr>
        <w:t>16</w:t>
      </w:r>
      <w:r w:rsidR="00D03E81">
        <w:rPr>
          <w:rFonts w:ascii="Century Gothic" w:hAnsi="Century Gothic" w:cs="Arial"/>
          <w:sz w:val="22"/>
          <w:szCs w:val="22"/>
        </w:rPr>
        <w:t xml:space="preserve"> de 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F6AC58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E7ED1">
      <w:rPr>
        <w:rFonts w:ascii="Century Gothic" w:hAnsi="Century Gothic" w:cs="Arial"/>
        <w:b/>
        <w:sz w:val="22"/>
        <w:szCs w:val="22"/>
        <w:u w:val="single"/>
      </w:rPr>
      <w:t>5</w:t>
    </w:r>
    <w:r w:rsidR="004517D9">
      <w:rPr>
        <w:rFonts w:ascii="Century Gothic" w:hAnsi="Century Gothic" w:cs="Arial"/>
        <w:b/>
        <w:sz w:val="22"/>
        <w:szCs w:val="22"/>
        <w:u w:val="single"/>
      </w:rPr>
      <w:t>5</w:t>
    </w:r>
    <w:r w:rsidR="00B74D2D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517D9">
      <w:rPr>
        <w:rFonts w:ascii="Century Gothic" w:hAnsi="Century Gothic" w:cs="Arial"/>
        <w:b/>
        <w:sz w:val="22"/>
        <w:szCs w:val="22"/>
        <w:u w:val="single"/>
      </w:rPr>
      <w:t>16</w:t>
    </w:r>
    <w:r w:rsidR="00D03E81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517D9"/>
    <w:rsid w:val="00462B54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144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2022-05-16T10:24:00Z</dcterms:created>
  <dcterms:modified xsi:type="dcterms:W3CDTF">2022-05-16T10:26:00Z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