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1310E244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A46B76">
        <w:rPr>
          <w:rFonts w:ascii="Century Gothic" w:hAnsi="Century Gothic" w:cs="Arial"/>
          <w:sz w:val="22"/>
          <w:szCs w:val="22"/>
        </w:rPr>
        <w:t>Daniele Aparecida de Camargo Militão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A46B76">
        <w:rPr>
          <w:rFonts w:ascii="Century Gothic" w:hAnsi="Century Gothic" w:cs="Arial"/>
          <w:sz w:val="22"/>
          <w:szCs w:val="22"/>
        </w:rPr>
        <w:t>49.317.582-9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A46B76">
        <w:rPr>
          <w:rFonts w:ascii="Century Gothic" w:hAnsi="Century Gothic" w:cs="Arial"/>
          <w:sz w:val="22"/>
          <w:szCs w:val="22"/>
        </w:rPr>
        <w:t>418.540.288-04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1B0A8B">
        <w:rPr>
          <w:rFonts w:ascii="Century Gothic" w:hAnsi="Century Gothic" w:cs="Arial"/>
          <w:sz w:val="22"/>
          <w:szCs w:val="22"/>
        </w:rPr>
        <w:t>1</w:t>
      </w:r>
      <w:r w:rsidR="00A46B76">
        <w:rPr>
          <w:rFonts w:ascii="Century Gothic" w:hAnsi="Century Gothic" w:cs="Arial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79CB26F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451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42CF0BDE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1B0A8B">
        <w:rPr>
          <w:rFonts w:ascii="Century Gothic" w:hAnsi="Century Gothic" w:cs="Arial"/>
          <w:sz w:val="22"/>
          <w:szCs w:val="22"/>
        </w:rPr>
        <w:t>28 de junho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7C5D61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61B76">
      <w:rPr>
        <w:rFonts w:ascii="Century Gothic" w:hAnsi="Century Gothic" w:cs="Arial"/>
        <w:b/>
        <w:sz w:val="22"/>
        <w:szCs w:val="22"/>
        <w:u w:val="single"/>
      </w:rPr>
      <w:t>61</w:t>
    </w:r>
    <w:r w:rsidR="00A46B76">
      <w:rPr>
        <w:rFonts w:ascii="Century Gothic" w:hAnsi="Century Gothic" w:cs="Arial"/>
        <w:b/>
        <w:sz w:val="22"/>
        <w:szCs w:val="22"/>
        <w:u w:val="single"/>
      </w:rPr>
      <w:t>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61B76">
      <w:rPr>
        <w:rFonts w:ascii="Century Gothic" w:hAnsi="Century Gothic" w:cs="Arial"/>
        <w:b/>
        <w:sz w:val="22"/>
        <w:szCs w:val="22"/>
        <w:u w:val="single"/>
      </w:rPr>
      <w:t>28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3037E"/>
    <w:rsid w:val="00163097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877BF"/>
    <w:rsid w:val="004C595E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61B76"/>
    <w:rsid w:val="006700EA"/>
    <w:rsid w:val="00673242"/>
    <w:rsid w:val="00691768"/>
    <w:rsid w:val="006A53A9"/>
    <w:rsid w:val="006B01ED"/>
    <w:rsid w:val="006B646E"/>
    <w:rsid w:val="006C63EA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A07AE1"/>
    <w:rsid w:val="00A45E55"/>
    <w:rsid w:val="00A46B76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704C2"/>
    <w:rsid w:val="00C91A18"/>
    <w:rsid w:val="00C926D1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003E9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190</Words>
  <Characters>931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2022-06-28T16:19:00Z</dcterms:created>
  <dcterms:modified xsi:type="dcterms:W3CDTF">2022-06-28T16:20:00Z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