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67C437B3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A12C46">
        <w:rPr>
          <w:rFonts w:ascii="Century Gothic" w:hAnsi="Century Gothic"/>
          <w:sz w:val="22"/>
          <w:szCs w:val="22"/>
        </w:rPr>
        <w:t>Cirurgião Dentista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63DFAC32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0D4596DA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212DE4">
        <w:rPr>
          <w:rFonts w:ascii="Century Gothic" w:hAnsi="Century Gothic" w:cs="Arial"/>
          <w:sz w:val="22"/>
          <w:szCs w:val="22"/>
        </w:rPr>
        <w:t>Larissa de Faria Santos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212DE4">
        <w:rPr>
          <w:rFonts w:ascii="Century Gothic" w:hAnsi="Century Gothic" w:cs="Arial"/>
          <w:color w:val="000000" w:themeColor="text1"/>
          <w:sz w:val="22"/>
          <w:szCs w:val="22"/>
        </w:rPr>
        <w:t>37.953.309-1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212DE4">
        <w:rPr>
          <w:rFonts w:ascii="Century Gothic" w:hAnsi="Century Gothic" w:cs="Arial"/>
          <w:color w:val="000000" w:themeColor="text1"/>
          <w:sz w:val="22"/>
          <w:szCs w:val="22"/>
        </w:rPr>
        <w:t>458.949.968-13</w:t>
      </w:r>
      <w:r>
        <w:rPr>
          <w:rFonts w:ascii="Century Gothic" w:hAnsi="Century Gothic" w:cs="Arial"/>
          <w:sz w:val="22"/>
          <w:szCs w:val="22"/>
        </w:rPr>
        <w:t>, aprovad</w:t>
      </w:r>
      <w:r w:rsidR="00101EF7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D81941">
        <w:rPr>
          <w:rFonts w:ascii="Century Gothic" w:hAnsi="Century Gothic" w:cs="Arial"/>
          <w:sz w:val="22"/>
          <w:szCs w:val="22"/>
        </w:rPr>
        <w:t>1</w:t>
      </w:r>
      <w:r w:rsidR="00212DE4">
        <w:rPr>
          <w:rFonts w:ascii="Century Gothic" w:hAnsi="Century Gothic" w:cs="Arial"/>
          <w:sz w:val="22"/>
          <w:szCs w:val="22"/>
        </w:rPr>
        <w:t>7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A12C46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FF3BCF">
        <w:rPr>
          <w:rFonts w:ascii="Century Gothic" w:hAnsi="Century Gothic" w:cs="Arial"/>
          <w:color w:val="000000" w:themeColor="text1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647ACAC2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101EF7">
        <w:rPr>
          <w:rFonts w:ascii="Century Gothic" w:hAnsi="Century Gothic" w:cs="Arial"/>
          <w:sz w:val="22"/>
          <w:szCs w:val="22"/>
        </w:rPr>
        <w:t>A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101EF7">
        <w:rPr>
          <w:rFonts w:ascii="Century Gothic" w:hAnsi="Century Gothic" w:cs="Arial"/>
          <w:sz w:val="22"/>
          <w:szCs w:val="22"/>
        </w:rPr>
        <w:t xml:space="preserve">a </w:t>
      </w:r>
      <w:r>
        <w:rPr>
          <w:rFonts w:ascii="Century Gothic" w:hAnsi="Century Gothic" w:cs="Arial"/>
          <w:sz w:val="22"/>
          <w:szCs w:val="22"/>
        </w:rPr>
        <w:t>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19133BD9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212DE4">
        <w:rPr>
          <w:rFonts w:ascii="Century Gothic" w:hAnsi="Century Gothic" w:cs="Arial"/>
          <w:sz w:val="22"/>
          <w:szCs w:val="22"/>
        </w:rPr>
        <w:t>01 de setembro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36EEF6B5" w:rsidR="009B1C37" w:rsidRDefault="00101EF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101EF7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4C7C7BA5" w14:textId="570174EE" w:rsidR="009B1C37" w:rsidRDefault="00101EF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9B1C37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C62283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101EF7">
      <w:rPr>
        <w:rFonts w:ascii="Century Gothic" w:hAnsi="Century Gothic" w:cs="Arial"/>
        <w:b/>
        <w:sz w:val="22"/>
        <w:szCs w:val="22"/>
        <w:u w:val="single"/>
      </w:rPr>
      <w:t>7</w:t>
    </w:r>
    <w:r w:rsidR="00212DE4">
      <w:rPr>
        <w:rFonts w:ascii="Century Gothic" w:hAnsi="Century Gothic" w:cs="Arial"/>
        <w:b/>
        <w:sz w:val="22"/>
        <w:szCs w:val="22"/>
        <w:u w:val="single"/>
      </w:rPr>
      <w:t>51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12DE4">
      <w:rPr>
        <w:rFonts w:ascii="Century Gothic" w:hAnsi="Century Gothic" w:cs="Arial"/>
        <w:b/>
        <w:sz w:val="22"/>
        <w:szCs w:val="22"/>
        <w:u w:val="single"/>
      </w:rPr>
      <w:t>01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A5C50"/>
    <w:rsid w:val="000B4BF8"/>
    <w:rsid w:val="000F2898"/>
    <w:rsid w:val="000F75E5"/>
    <w:rsid w:val="00101EF7"/>
    <w:rsid w:val="00114B45"/>
    <w:rsid w:val="00115663"/>
    <w:rsid w:val="0013037E"/>
    <w:rsid w:val="00153B18"/>
    <w:rsid w:val="00191BA5"/>
    <w:rsid w:val="00212DE4"/>
    <w:rsid w:val="00213EAB"/>
    <w:rsid w:val="00215D1D"/>
    <w:rsid w:val="0026203C"/>
    <w:rsid w:val="00265B8D"/>
    <w:rsid w:val="002812CE"/>
    <w:rsid w:val="00284AAA"/>
    <w:rsid w:val="002C3D4F"/>
    <w:rsid w:val="002D7F70"/>
    <w:rsid w:val="002E071E"/>
    <w:rsid w:val="002E1A5A"/>
    <w:rsid w:val="002F79A3"/>
    <w:rsid w:val="00301F85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55496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478F0"/>
    <w:rsid w:val="00783C39"/>
    <w:rsid w:val="00786657"/>
    <w:rsid w:val="007C4A68"/>
    <w:rsid w:val="007E0D6E"/>
    <w:rsid w:val="007E3A99"/>
    <w:rsid w:val="008658F6"/>
    <w:rsid w:val="008945AC"/>
    <w:rsid w:val="008D686A"/>
    <w:rsid w:val="00904D6B"/>
    <w:rsid w:val="009439AA"/>
    <w:rsid w:val="0096064F"/>
    <w:rsid w:val="00963B5B"/>
    <w:rsid w:val="009B1C37"/>
    <w:rsid w:val="00A07AE1"/>
    <w:rsid w:val="00A12C46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34820"/>
    <w:rsid w:val="00C55654"/>
    <w:rsid w:val="00C704C2"/>
    <w:rsid w:val="00C91A18"/>
    <w:rsid w:val="00CB5101"/>
    <w:rsid w:val="00CE2CAB"/>
    <w:rsid w:val="00D41A57"/>
    <w:rsid w:val="00D52805"/>
    <w:rsid w:val="00D714F9"/>
    <w:rsid w:val="00D81941"/>
    <w:rsid w:val="00D904CD"/>
    <w:rsid w:val="00DC2DC5"/>
    <w:rsid w:val="00DC68FA"/>
    <w:rsid w:val="00DD7DAE"/>
    <w:rsid w:val="00DE3E34"/>
    <w:rsid w:val="00E041D6"/>
    <w:rsid w:val="00E32718"/>
    <w:rsid w:val="00E71405"/>
    <w:rsid w:val="00E802A8"/>
    <w:rsid w:val="00E945F0"/>
    <w:rsid w:val="00EB3C0C"/>
    <w:rsid w:val="00EC6DCF"/>
    <w:rsid w:val="00EE270A"/>
    <w:rsid w:val="00EE46C4"/>
    <w:rsid w:val="00EF05E6"/>
    <w:rsid w:val="00F367F3"/>
    <w:rsid w:val="00F632D6"/>
    <w:rsid w:val="00F83039"/>
    <w:rsid w:val="00F87567"/>
    <w:rsid w:val="00FA5F92"/>
    <w:rsid w:val="00FD3BCA"/>
    <w:rsid w:val="00FD7B50"/>
    <w:rsid w:val="00FE4AD7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178</Words>
  <Characters>880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2022-09-01T11:45:00Z</dcterms:created>
  <dcterms:modified xsi:type="dcterms:W3CDTF">2022-09-01T11:47:00Z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