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095D4BE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BF5097">
        <w:rPr>
          <w:rFonts w:ascii="Century Gothic" w:hAnsi="Century Gothic"/>
          <w:sz w:val="22"/>
          <w:szCs w:val="22"/>
        </w:rPr>
        <w:t>6</w:t>
      </w:r>
      <w:r w:rsidR="00FE2ED5">
        <w:rPr>
          <w:rFonts w:ascii="Century Gothic" w:hAnsi="Century Gothic"/>
          <w:sz w:val="22"/>
          <w:szCs w:val="22"/>
        </w:rPr>
        <w:t>0 (</w:t>
      </w:r>
      <w:r w:rsidR="00BF5097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A357FD">
        <w:rPr>
          <w:rFonts w:ascii="Century Gothic" w:hAnsi="Century Gothic"/>
          <w:sz w:val="22"/>
          <w:szCs w:val="22"/>
        </w:rPr>
        <w:t>Cláudio José Monteiro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A357FD">
        <w:rPr>
          <w:rFonts w:ascii="Century Gothic" w:hAnsi="Century Gothic"/>
          <w:sz w:val="22"/>
          <w:szCs w:val="22"/>
        </w:rPr>
        <w:t>1936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A357FD">
        <w:rPr>
          <w:rFonts w:ascii="Century Gothic" w:hAnsi="Century Gothic"/>
          <w:sz w:val="22"/>
          <w:szCs w:val="22"/>
        </w:rPr>
        <w:t>Agente de Apoio Escolar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A357FD">
        <w:rPr>
          <w:rFonts w:ascii="Century Gothic" w:hAnsi="Century Gothic"/>
          <w:sz w:val="22"/>
          <w:szCs w:val="22"/>
        </w:rPr>
        <w:t>06/06/2005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A357FD">
        <w:rPr>
          <w:rFonts w:ascii="Century Gothic" w:hAnsi="Century Gothic"/>
          <w:sz w:val="22"/>
          <w:szCs w:val="22"/>
        </w:rPr>
        <w:t>05/06/2010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A357FD">
        <w:rPr>
          <w:rFonts w:ascii="Century Gothic" w:hAnsi="Century Gothic"/>
          <w:sz w:val="22"/>
          <w:szCs w:val="22"/>
        </w:rPr>
        <w:t>1711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7DF7EEDE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357FD">
        <w:rPr>
          <w:rFonts w:ascii="Century Gothic" w:hAnsi="Century Gothic" w:cs="Arial"/>
          <w:sz w:val="22"/>
          <w:szCs w:val="22"/>
        </w:rPr>
        <w:t>agosto 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1436941D" w14:textId="7DFEF3D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 xml:space="preserve">, </w:t>
      </w:r>
      <w:r w:rsidR="00D72786">
        <w:rPr>
          <w:rFonts w:ascii="Century Gothic" w:hAnsi="Century Gothic" w:cs="Arial"/>
          <w:sz w:val="22"/>
          <w:szCs w:val="22"/>
        </w:rPr>
        <w:t>retroagindo seus efeitos ao</w:t>
      </w:r>
      <w:r w:rsidR="001853F4">
        <w:rPr>
          <w:rFonts w:ascii="Century Gothic" w:hAnsi="Century Gothic" w:cs="Arial"/>
          <w:sz w:val="22"/>
          <w:szCs w:val="22"/>
        </w:rPr>
        <w:t>s</w:t>
      </w:r>
      <w:r w:rsidR="00D72786">
        <w:rPr>
          <w:rFonts w:ascii="Century Gothic" w:hAnsi="Century Gothic" w:cs="Arial"/>
          <w:sz w:val="22"/>
          <w:szCs w:val="22"/>
        </w:rPr>
        <w:t xml:space="preserve"> </w:t>
      </w:r>
      <w:r w:rsidR="001853F4">
        <w:rPr>
          <w:rFonts w:ascii="Century Gothic" w:hAnsi="Century Gothic" w:cs="Arial"/>
          <w:sz w:val="22"/>
          <w:szCs w:val="22"/>
        </w:rPr>
        <w:t>meses</w:t>
      </w:r>
      <w:r w:rsidR="00D72786">
        <w:rPr>
          <w:rFonts w:ascii="Century Gothic" w:hAnsi="Century Gothic" w:cs="Arial"/>
          <w:sz w:val="22"/>
          <w:szCs w:val="22"/>
        </w:rPr>
        <w:t xml:space="preserve"> de </w:t>
      </w:r>
      <w:r w:rsidR="00A357FD">
        <w:rPr>
          <w:rFonts w:ascii="Century Gothic" w:hAnsi="Century Gothic" w:cs="Arial"/>
          <w:sz w:val="22"/>
          <w:szCs w:val="22"/>
        </w:rPr>
        <w:t>agosto e setembro</w:t>
      </w:r>
      <w:r w:rsidR="001853F4">
        <w:rPr>
          <w:rFonts w:ascii="Century Gothic" w:hAnsi="Century Gothic" w:cs="Arial"/>
          <w:sz w:val="22"/>
          <w:szCs w:val="22"/>
        </w:rPr>
        <w:t xml:space="preserve"> d</w:t>
      </w:r>
      <w:r w:rsidR="00D72786">
        <w:rPr>
          <w:rFonts w:ascii="Century Gothic" w:hAnsi="Century Gothic" w:cs="Arial"/>
          <w:sz w:val="22"/>
          <w:szCs w:val="22"/>
        </w:rPr>
        <w:t>e 2022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806AD8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A357FD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357FD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E3E34"/>
    <w:rsid w:val="00E041D6"/>
    <w:rsid w:val="00E122E6"/>
    <w:rsid w:val="00E32718"/>
    <w:rsid w:val="00E71405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171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2022-09-19T18:19:00Z</cp:lastPrinted>
  <dcterms:created xsi:type="dcterms:W3CDTF">2022-09-19T18:27:00Z</dcterms:created>
  <dcterms:modified xsi:type="dcterms:W3CDTF">2022-09-19T18:28:00Z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