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44A3F21D" w:rsidR="00190811" w:rsidRDefault="001A358E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7F31EA58" w:rsidR="00020C5F" w:rsidRDefault="00020C5F" w:rsidP="00A407C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</w:t>
      </w:r>
      <w:r w:rsidR="00A407CD">
        <w:rPr>
          <w:rFonts w:ascii="Century Gothic" w:hAnsi="Century Gothic" w:cs="Arial"/>
          <w:sz w:val="22"/>
          <w:szCs w:val="22"/>
        </w:rPr>
        <w:t xml:space="preserve">15% de </w:t>
      </w:r>
      <w:r>
        <w:rPr>
          <w:rFonts w:ascii="Century Gothic" w:hAnsi="Century Gothic" w:cs="Arial"/>
          <w:sz w:val="22"/>
          <w:szCs w:val="22"/>
        </w:rPr>
        <w:t xml:space="preserve">quinquênio </w:t>
      </w:r>
      <w:r w:rsidR="00A407CD">
        <w:rPr>
          <w:rFonts w:ascii="Century Gothic" w:hAnsi="Century Gothic" w:cs="Arial"/>
          <w:sz w:val="22"/>
          <w:szCs w:val="22"/>
        </w:rPr>
        <w:t xml:space="preserve">a servidora do Magistério </w:t>
      </w:r>
      <w:r w:rsidR="001A358E">
        <w:rPr>
          <w:rFonts w:ascii="Century Gothic" w:hAnsi="Century Gothic" w:cs="Arial"/>
          <w:sz w:val="22"/>
          <w:szCs w:val="22"/>
        </w:rPr>
        <w:t>Heloisa Helena César Maciel</w:t>
      </w:r>
      <w:r w:rsidR="00A407CD">
        <w:rPr>
          <w:rFonts w:ascii="Century Gothic" w:hAnsi="Century Gothic" w:cs="Arial"/>
          <w:sz w:val="22"/>
          <w:szCs w:val="22"/>
        </w:rPr>
        <w:t xml:space="preserve">, matrícula nº </w:t>
      </w:r>
      <w:r w:rsidR="001A358E">
        <w:rPr>
          <w:rFonts w:ascii="Century Gothic" w:hAnsi="Century Gothic" w:cs="Arial"/>
          <w:sz w:val="22"/>
          <w:szCs w:val="22"/>
        </w:rPr>
        <w:t>2004</w:t>
      </w:r>
      <w:r w:rsidR="00A407CD">
        <w:rPr>
          <w:rFonts w:ascii="Century Gothic" w:hAnsi="Century Gothic" w:cs="Arial"/>
          <w:sz w:val="22"/>
          <w:szCs w:val="22"/>
        </w:rPr>
        <w:t xml:space="preserve">, Professor PEB-I, a partir de </w:t>
      </w:r>
      <w:r w:rsidR="001A358E">
        <w:rPr>
          <w:rFonts w:ascii="Century Gothic" w:hAnsi="Century Gothic" w:cs="Arial"/>
          <w:sz w:val="22"/>
          <w:szCs w:val="22"/>
        </w:rPr>
        <w:t>27</w:t>
      </w:r>
      <w:r w:rsidR="00A407CD">
        <w:rPr>
          <w:rFonts w:ascii="Century Gothic" w:hAnsi="Century Gothic" w:cs="Arial"/>
          <w:sz w:val="22"/>
          <w:szCs w:val="22"/>
        </w:rPr>
        <w:t xml:space="preserve"> de outubro de 2022.</w:t>
      </w:r>
    </w:p>
    <w:p w14:paraId="244131FE" w14:textId="0E746792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407CD">
        <w:rPr>
          <w:rFonts w:ascii="Century Gothic" w:hAnsi="Century Gothic" w:cs="Arial"/>
          <w:sz w:val="22"/>
          <w:szCs w:val="22"/>
        </w:rPr>
        <w:t xml:space="preserve">a </w:t>
      </w:r>
      <w:r w:rsidR="001A358E">
        <w:rPr>
          <w:rFonts w:ascii="Century Gothic" w:hAnsi="Century Gothic" w:cs="Arial"/>
          <w:sz w:val="22"/>
          <w:szCs w:val="22"/>
        </w:rPr>
        <w:t>27</w:t>
      </w:r>
      <w:r w:rsidR="00A407CD">
        <w:rPr>
          <w:rFonts w:ascii="Century Gothic" w:hAnsi="Century Gothic" w:cs="Arial"/>
          <w:sz w:val="22"/>
          <w:szCs w:val="22"/>
        </w:rPr>
        <w:t xml:space="preserve"> de outubro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7EBD8E8C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A358E">
        <w:rPr>
          <w:rFonts w:ascii="Century Gothic" w:hAnsi="Century Gothic" w:cs="Arial"/>
          <w:sz w:val="22"/>
          <w:szCs w:val="22"/>
        </w:rPr>
        <w:t>01 de dezembro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21B17BAC" w:rsidR="00190811" w:rsidRDefault="001A358E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55D56D64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1A358E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25DDBE8B" w:rsidR="00190811" w:rsidRDefault="009D703F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D70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59E99436" w:rsidR="00191BA5" w:rsidRPr="00020C5F" w:rsidRDefault="009D703F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190811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0241C7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407CD">
      <w:rPr>
        <w:rFonts w:ascii="Century Gothic" w:hAnsi="Century Gothic" w:cs="Arial"/>
        <w:b/>
        <w:sz w:val="22"/>
        <w:szCs w:val="22"/>
        <w:u w:val="single"/>
      </w:rPr>
      <w:t>9</w:t>
    </w:r>
    <w:r w:rsidR="001A358E">
      <w:rPr>
        <w:rFonts w:ascii="Century Gothic" w:hAnsi="Century Gothic" w:cs="Arial"/>
        <w:b/>
        <w:sz w:val="22"/>
        <w:szCs w:val="22"/>
        <w:u w:val="single"/>
      </w:rPr>
      <w:t>47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A358E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1A358E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93CD5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0692C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B17A4"/>
    <w:rsid w:val="008C3C5C"/>
    <w:rsid w:val="009439AA"/>
    <w:rsid w:val="009D703F"/>
    <w:rsid w:val="00A07AE1"/>
    <w:rsid w:val="00A407CD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4EA7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006AD-A981-4B83-AA80-23EC6328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133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2021-12-14T14:37:00Z</cp:lastPrinted>
  <dcterms:created xsi:type="dcterms:W3CDTF">2022-12-01T14:50:00Z</dcterms:created>
  <dcterms:modified xsi:type="dcterms:W3CDTF">2022-12-01T14:53:00Z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