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B328C" w14:textId="733D9CFE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</w:t>
      </w:r>
      <w:r w:rsidR="00BA0B27">
        <w:rPr>
          <w:rFonts w:ascii="Century Gothic" w:hAnsi="Century Gothic"/>
          <w:sz w:val="22"/>
          <w:szCs w:val="22"/>
        </w:rPr>
        <w:t>o</w:t>
      </w:r>
      <w:r>
        <w:rPr>
          <w:rFonts w:ascii="Century Gothic" w:hAnsi="Century Gothic"/>
          <w:sz w:val="22"/>
          <w:szCs w:val="22"/>
        </w:rPr>
        <w:t xml:space="preserve"> servidor.</w:t>
      </w:r>
    </w:p>
    <w:p w14:paraId="64EEEBAA" w14:textId="1999D9E0" w:rsidR="005C2D39" w:rsidRPr="00CE6B3B" w:rsidRDefault="0004133A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5C2D39"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38E535DB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654AA2">
        <w:rPr>
          <w:rFonts w:ascii="Century Gothic" w:hAnsi="Century Gothic"/>
          <w:sz w:val="22"/>
          <w:szCs w:val="22"/>
        </w:rPr>
        <w:t>90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654AA2">
        <w:rPr>
          <w:rFonts w:ascii="Century Gothic" w:hAnsi="Century Gothic"/>
          <w:sz w:val="22"/>
          <w:szCs w:val="22"/>
        </w:rPr>
        <w:t>noventa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BA0B2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servidor efetiv</w:t>
      </w:r>
      <w:r w:rsidR="00BA0B2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753A2F">
        <w:rPr>
          <w:rFonts w:ascii="Century Gothic" w:hAnsi="Century Gothic"/>
          <w:sz w:val="22"/>
          <w:szCs w:val="22"/>
        </w:rPr>
        <w:t>Ravail</w:t>
      </w:r>
      <w:proofErr w:type="spellEnd"/>
      <w:r w:rsidR="00753A2F">
        <w:rPr>
          <w:rFonts w:ascii="Century Gothic" w:hAnsi="Century Gothic"/>
          <w:sz w:val="22"/>
          <w:szCs w:val="22"/>
        </w:rPr>
        <w:t xml:space="preserve"> Joaquim Costa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753A2F">
        <w:rPr>
          <w:rFonts w:ascii="Century Gothic" w:hAnsi="Century Gothic"/>
          <w:sz w:val="22"/>
          <w:szCs w:val="22"/>
        </w:rPr>
        <w:t>3671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4F000E">
        <w:rPr>
          <w:rFonts w:ascii="Century Gothic" w:hAnsi="Century Gothic"/>
          <w:sz w:val="22"/>
          <w:szCs w:val="22"/>
        </w:rPr>
        <w:t>Motorista</w:t>
      </w:r>
      <w:r w:rsidR="00654AA2">
        <w:rPr>
          <w:rFonts w:ascii="Century Gothic" w:hAnsi="Century Gothic"/>
          <w:sz w:val="22"/>
          <w:szCs w:val="22"/>
        </w:rPr>
        <w:t xml:space="preserve"> </w:t>
      </w:r>
      <w:r w:rsidR="00D72786">
        <w:rPr>
          <w:rFonts w:ascii="Century Gothic" w:hAnsi="Century Gothic"/>
          <w:sz w:val="22"/>
          <w:szCs w:val="22"/>
        </w:rPr>
        <w:t xml:space="preserve">referente ao período aquisitivo de </w:t>
      </w:r>
      <w:r w:rsidR="00753A2F">
        <w:rPr>
          <w:rFonts w:ascii="Century Gothic" w:hAnsi="Century Gothic"/>
          <w:sz w:val="22"/>
          <w:szCs w:val="22"/>
        </w:rPr>
        <w:t>19/03/2012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753A2F">
        <w:rPr>
          <w:rFonts w:ascii="Century Gothic" w:hAnsi="Century Gothic"/>
          <w:sz w:val="22"/>
          <w:szCs w:val="22"/>
        </w:rPr>
        <w:t>18/03/2017</w:t>
      </w:r>
      <w:bookmarkStart w:id="0" w:name="_GoBack"/>
      <w:bookmarkEnd w:id="0"/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4F000E">
        <w:rPr>
          <w:rFonts w:ascii="Century Gothic" w:hAnsi="Century Gothic"/>
          <w:sz w:val="22"/>
          <w:szCs w:val="22"/>
        </w:rPr>
        <w:t>181</w:t>
      </w:r>
      <w:r w:rsidR="00753A2F">
        <w:rPr>
          <w:rFonts w:ascii="Century Gothic" w:hAnsi="Century Gothic"/>
          <w:sz w:val="22"/>
          <w:szCs w:val="22"/>
        </w:rPr>
        <w:t>8</w:t>
      </w:r>
      <w:r w:rsidR="004F000E">
        <w:rPr>
          <w:rFonts w:ascii="Century Gothic" w:hAnsi="Century Gothic"/>
          <w:sz w:val="22"/>
          <w:szCs w:val="22"/>
        </w:rPr>
        <w:t>/</w:t>
      </w:r>
      <w:r w:rsidR="00D72786">
        <w:rPr>
          <w:rFonts w:ascii="Century Gothic" w:hAnsi="Century Gothic"/>
          <w:sz w:val="22"/>
          <w:szCs w:val="22"/>
        </w:rPr>
        <w:t>2022.</w:t>
      </w:r>
    </w:p>
    <w:p w14:paraId="5D1EA7F1" w14:textId="4FF5052F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</w:t>
      </w:r>
      <w:r w:rsidR="008A4722">
        <w:rPr>
          <w:rFonts w:ascii="Century Gothic" w:hAnsi="Century Gothic" w:cs="Arial"/>
          <w:sz w:val="22"/>
          <w:szCs w:val="22"/>
        </w:rPr>
        <w:t>s</w:t>
      </w:r>
      <w:r w:rsidR="00015A48">
        <w:rPr>
          <w:rFonts w:ascii="Century Gothic" w:hAnsi="Century Gothic" w:cs="Arial"/>
          <w:sz w:val="22"/>
          <w:szCs w:val="22"/>
        </w:rPr>
        <w:t xml:space="preserve"> m</w:t>
      </w:r>
      <w:r w:rsidR="008A4722">
        <w:rPr>
          <w:rFonts w:ascii="Century Gothic" w:hAnsi="Century Gothic" w:cs="Arial"/>
          <w:sz w:val="22"/>
          <w:szCs w:val="22"/>
        </w:rPr>
        <w:t>e</w:t>
      </w:r>
      <w:r w:rsidR="003B1F5E">
        <w:rPr>
          <w:rFonts w:ascii="Century Gothic" w:hAnsi="Century Gothic" w:cs="Arial"/>
          <w:sz w:val="22"/>
          <w:szCs w:val="22"/>
        </w:rPr>
        <w:t>s</w:t>
      </w:r>
      <w:r w:rsidR="008A4722">
        <w:rPr>
          <w:rFonts w:ascii="Century Gothic" w:hAnsi="Century Gothic" w:cs="Arial"/>
          <w:sz w:val="22"/>
          <w:szCs w:val="22"/>
        </w:rPr>
        <w:t>es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015A48">
        <w:rPr>
          <w:rFonts w:ascii="Century Gothic" w:hAnsi="Century Gothic" w:cs="Arial"/>
          <w:sz w:val="22"/>
          <w:szCs w:val="22"/>
        </w:rPr>
        <w:t xml:space="preserve">de </w:t>
      </w:r>
      <w:r w:rsidR="008A4722">
        <w:rPr>
          <w:rFonts w:ascii="Century Gothic" w:hAnsi="Century Gothic" w:cs="Arial"/>
          <w:sz w:val="22"/>
          <w:szCs w:val="22"/>
        </w:rPr>
        <w:t>dezembro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DD35D6">
        <w:rPr>
          <w:rFonts w:ascii="Century Gothic" w:hAnsi="Century Gothic" w:cs="Arial"/>
          <w:sz w:val="22"/>
          <w:szCs w:val="22"/>
        </w:rPr>
        <w:t>de 202</w:t>
      </w:r>
      <w:r w:rsidR="00DE650A">
        <w:rPr>
          <w:rFonts w:ascii="Century Gothic" w:hAnsi="Century Gothic" w:cs="Arial"/>
          <w:sz w:val="22"/>
          <w:szCs w:val="22"/>
        </w:rPr>
        <w:t>2</w:t>
      </w:r>
      <w:r w:rsidR="00AF18D2">
        <w:rPr>
          <w:rFonts w:ascii="Century Gothic" w:hAnsi="Century Gothic" w:cs="Arial"/>
          <w:sz w:val="22"/>
          <w:szCs w:val="22"/>
        </w:rPr>
        <w:t xml:space="preserve"> e janeiro</w:t>
      </w:r>
      <w:r w:rsidR="00654AA2">
        <w:rPr>
          <w:rFonts w:ascii="Century Gothic" w:hAnsi="Century Gothic" w:cs="Arial"/>
          <w:sz w:val="22"/>
          <w:szCs w:val="22"/>
        </w:rPr>
        <w:t xml:space="preserve"> e fevereiro</w:t>
      </w:r>
      <w:r w:rsidR="00AF18D2">
        <w:rPr>
          <w:rFonts w:ascii="Century Gothic" w:hAnsi="Century Gothic" w:cs="Arial"/>
          <w:sz w:val="22"/>
          <w:szCs w:val="22"/>
        </w:rPr>
        <w:t xml:space="preserve"> de 2023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20164D2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75B9874A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654AA2">
        <w:rPr>
          <w:rFonts w:ascii="Century Gothic" w:hAnsi="Century Gothic" w:cs="Arial"/>
          <w:sz w:val="22"/>
          <w:szCs w:val="22"/>
        </w:rPr>
        <w:t xml:space="preserve">26 </w:t>
      </w:r>
      <w:r w:rsidR="00AF18D2">
        <w:rPr>
          <w:rFonts w:ascii="Century Gothic" w:hAnsi="Century Gothic" w:cs="Arial"/>
          <w:sz w:val="22"/>
          <w:szCs w:val="22"/>
        </w:rPr>
        <w:t xml:space="preserve">de </w:t>
      </w:r>
      <w:r w:rsidR="00654AA2">
        <w:rPr>
          <w:rFonts w:ascii="Century Gothic" w:hAnsi="Century Gothic" w:cs="Arial"/>
          <w:sz w:val="22"/>
          <w:szCs w:val="22"/>
        </w:rPr>
        <w:t xml:space="preserve">dezembro </w:t>
      </w:r>
      <w:r w:rsidR="002C3D4F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8C67CC8" w:rsidR="005C2D39" w:rsidRPr="00CE6B3B" w:rsidRDefault="00AF18D2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1CE71967" w14:textId="4F3C8DDD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Prefeito </w:t>
      </w:r>
      <w:r w:rsidR="00AF18D2">
        <w:rPr>
          <w:rFonts w:ascii="Century Gothic" w:hAnsi="Century Gothic" w:cs="Arial"/>
          <w:sz w:val="22"/>
          <w:szCs w:val="22"/>
        </w:rPr>
        <w:t>em Exercício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0584B284" w:rsidR="005C2D39" w:rsidRDefault="00654AA2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DBDE5C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 xml:space="preserve">PORTARIA N.º </w:t>
    </w:r>
    <w:proofErr w:type="gramStart"/>
    <w:r w:rsidRPr="00A030E0">
      <w:rPr>
        <w:rFonts w:ascii="Century Gothic" w:hAnsi="Century Gothic" w:cs="Arial"/>
        <w:b/>
        <w:sz w:val="22"/>
        <w:szCs w:val="22"/>
        <w:u w:val="single"/>
      </w:rPr>
      <w:t>13.</w:t>
    </w:r>
    <w:r w:rsidR="00E9382D">
      <w:rPr>
        <w:rFonts w:ascii="Century Gothic" w:hAnsi="Century Gothic" w:cs="Arial"/>
        <w:b/>
        <w:sz w:val="22"/>
        <w:szCs w:val="22"/>
        <w:u w:val="single"/>
      </w:rPr>
      <w:t>980</w:t>
    </w:r>
    <w:r w:rsidR="004F000E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BA0B27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Pr="00A030E0">
      <w:rPr>
        <w:rFonts w:ascii="Century Gothic" w:hAnsi="Century Gothic" w:cs="Arial"/>
        <w:b/>
        <w:sz w:val="22"/>
        <w:szCs w:val="22"/>
        <w:u w:val="single"/>
      </w:rPr>
      <w:t>DE</w:t>
    </w:r>
    <w:proofErr w:type="gramEnd"/>
    <w:r w:rsidRPr="00A030E0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654AA2">
      <w:rPr>
        <w:rFonts w:ascii="Century Gothic" w:hAnsi="Century Gothic" w:cs="Arial"/>
        <w:b/>
        <w:sz w:val="22"/>
        <w:szCs w:val="22"/>
        <w:u w:val="single"/>
      </w:rPr>
      <w:t>26</w:t>
    </w:r>
    <w:r w:rsidR="0004133A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654AA2">
      <w:rPr>
        <w:rFonts w:ascii="Century Gothic" w:hAnsi="Century Gothic" w:cs="Arial"/>
        <w:b/>
        <w:sz w:val="22"/>
        <w:szCs w:val="22"/>
        <w:u w:val="single"/>
      </w:rPr>
      <w:t>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4028B"/>
    <w:rsid w:val="0004133A"/>
    <w:rsid w:val="000462EB"/>
    <w:rsid w:val="00051C18"/>
    <w:rsid w:val="00066E19"/>
    <w:rsid w:val="00067DAA"/>
    <w:rsid w:val="0008769D"/>
    <w:rsid w:val="000A1C0B"/>
    <w:rsid w:val="000B4BF8"/>
    <w:rsid w:val="000C1011"/>
    <w:rsid w:val="000D6D8E"/>
    <w:rsid w:val="000F2898"/>
    <w:rsid w:val="000F75E5"/>
    <w:rsid w:val="00102AA3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F0D5A"/>
    <w:rsid w:val="00312210"/>
    <w:rsid w:val="00326383"/>
    <w:rsid w:val="00361777"/>
    <w:rsid w:val="00361FC2"/>
    <w:rsid w:val="003632CC"/>
    <w:rsid w:val="003637CC"/>
    <w:rsid w:val="003717E6"/>
    <w:rsid w:val="003B1F5E"/>
    <w:rsid w:val="003D6477"/>
    <w:rsid w:val="003D7B61"/>
    <w:rsid w:val="003F0821"/>
    <w:rsid w:val="003F7C02"/>
    <w:rsid w:val="004036FA"/>
    <w:rsid w:val="004071C0"/>
    <w:rsid w:val="00413B1A"/>
    <w:rsid w:val="00441E36"/>
    <w:rsid w:val="00462B54"/>
    <w:rsid w:val="00472B08"/>
    <w:rsid w:val="004A571F"/>
    <w:rsid w:val="004C595E"/>
    <w:rsid w:val="004E46C2"/>
    <w:rsid w:val="004F000E"/>
    <w:rsid w:val="00524519"/>
    <w:rsid w:val="005256EE"/>
    <w:rsid w:val="00531E4D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54AA2"/>
    <w:rsid w:val="006601AD"/>
    <w:rsid w:val="006700EA"/>
    <w:rsid w:val="00673242"/>
    <w:rsid w:val="0068340C"/>
    <w:rsid w:val="00691768"/>
    <w:rsid w:val="006A53A9"/>
    <w:rsid w:val="006B01ED"/>
    <w:rsid w:val="006B34B5"/>
    <w:rsid w:val="006B646E"/>
    <w:rsid w:val="006C63EA"/>
    <w:rsid w:val="006F0367"/>
    <w:rsid w:val="00753A2F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A4722"/>
    <w:rsid w:val="008F454B"/>
    <w:rsid w:val="008F50A9"/>
    <w:rsid w:val="00917DCA"/>
    <w:rsid w:val="009439AA"/>
    <w:rsid w:val="00946A05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18D2"/>
    <w:rsid w:val="00AF6E02"/>
    <w:rsid w:val="00B165FE"/>
    <w:rsid w:val="00B22EC4"/>
    <w:rsid w:val="00B247A3"/>
    <w:rsid w:val="00B45916"/>
    <w:rsid w:val="00B54EAE"/>
    <w:rsid w:val="00B552FE"/>
    <w:rsid w:val="00B63B69"/>
    <w:rsid w:val="00BA0B27"/>
    <w:rsid w:val="00BA5A05"/>
    <w:rsid w:val="00BC06ED"/>
    <w:rsid w:val="00BF328C"/>
    <w:rsid w:val="00BF5097"/>
    <w:rsid w:val="00C12FC4"/>
    <w:rsid w:val="00C50A64"/>
    <w:rsid w:val="00C55654"/>
    <w:rsid w:val="00C704C2"/>
    <w:rsid w:val="00C91A18"/>
    <w:rsid w:val="00CB7BB7"/>
    <w:rsid w:val="00CC629A"/>
    <w:rsid w:val="00CE2CAB"/>
    <w:rsid w:val="00CF1F1A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1405"/>
    <w:rsid w:val="00E75A9A"/>
    <w:rsid w:val="00E802A8"/>
    <w:rsid w:val="00E9382D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748C9-E84B-4389-8C6D-D674B1C04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85</TotalTime>
  <Pages>1</Pages>
  <Words>163</Words>
  <Characters>825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3</cp:revision>
  <cp:lastPrinted>2022-12-26T16:20:00Z</cp:lastPrinted>
  <dcterms:created xsi:type="dcterms:W3CDTF">2022-12-26T16:16:00Z</dcterms:created>
  <dcterms:modified xsi:type="dcterms:W3CDTF">2022-12-26T16:20:00Z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