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7BFBC0D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5DCAFDB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F7489D5" w14:textId="4D7F6848" w:rsidR="001C7A52" w:rsidRDefault="001C7A52" w:rsidP="001C7A52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906C82">
        <w:rPr>
          <w:rFonts w:ascii="Century Gothic" w:hAnsi="Century Gothic" w:cs="Arial"/>
          <w:sz w:val="22"/>
          <w:szCs w:val="22"/>
        </w:rPr>
        <w:t>Osmar Miranda Schonfelder</w:t>
      </w:r>
      <w:r>
        <w:rPr>
          <w:rFonts w:ascii="Century Gothic" w:hAnsi="Century Gothic" w:cs="Arial"/>
          <w:sz w:val="22"/>
          <w:szCs w:val="22"/>
        </w:rPr>
        <w:t>, convocad</w:t>
      </w:r>
      <w:r w:rsidR="00A07E71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 w:rsidR="00A07E71">
        <w:rPr>
          <w:rFonts w:ascii="Century Gothic" w:hAnsi="Century Gothic" w:cs="Arial"/>
          <w:sz w:val="22"/>
          <w:szCs w:val="22"/>
        </w:rPr>
        <w:t>Instrutor Técnico Desportivo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906C82">
        <w:rPr>
          <w:rFonts w:ascii="Century Gothic" w:hAnsi="Century Gothic" w:cs="Arial"/>
          <w:sz w:val="22"/>
          <w:szCs w:val="22"/>
        </w:rPr>
        <w:t>24</w:t>
      </w:r>
      <w:r w:rsidR="00A07E7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março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4F85437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06C82">
        <w:rPr>
          <w:rFonts w:ascii="Century Gothic" w:hAnsi="Century Gothic" w:cs="Arial"/>
          <w:sz w:val="22"/>
          <w:szCs w:val="22"/>
        </w:rPr>
        <w:t>Osmar Miranda Schonfelder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07E71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906C82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05</w:t>
      </w:r>
      <w:r w:rsidR="00906C82">
        <w:rPr>
          <w:rFonts w:ascii="Century Gothic" w:hAnsi="Century Gothic" w:cs="Arial"/>
          <w:sz w:val="22"/>
          <w:szCs w:val="22"/>
        </w:rPr>
        <w:t>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07E71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07E71">
        <w:rPr>
          <w:rFonts w:ascii="Century Gothic" w:hAnsi="Century Gothic" w:cs="Arial"/>
          <w:sz w:val="22"/>
          <w:szCs w:val="22"/>
        </w:rPr>
        <w:t>Instrutor Técnico Desportivo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</w:t>
      </w:r>
      <w:r w:rsidR="00A07E71">
        <w:rPr>
          <w:rFonts w:ascii="Century Gothic" w:hAnsi="Century Gothic" w:cs="Arial"/>
          <w:sz w:val="22"/>
          <w:szCs w:val="22"/>
        </w:rPr>
        <w:t>7</w:t>
      </w:r>
      <w:r w:rsidR="00906C82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07E71">
        <w:rPr>
          <w:rFonts w:ascii="Century Gothic" w:hAnsi="Century Gothic" w:cs="Arial"/>
          <w:sz w:val="22"/>
          <w:szCs w:val="22"/>
        </w:rPr>
        <w:t>2</w:t>
      </w:r>
      <w:r w:rsidR="00906C82">
        <w:rPr>
          <w:rFonts w:ascii="Century Gothic" w:hAnsi="Century Gothic" w:cs="Arial"/>
          <w:sz w:val="22"/>
          <w:szCs w:val="22"/>
        </w:rPr>
        <w:t>4</w:t>
      </w:r>
      <w:r w:rsidR="00F321C8">
        <w:rPr>
          <w:rFonts w:ascii="Century Gothic" w:hAnsi="Century Gothic" w:cs="Arial"/>
          <w:sz w:val="22"/>
          <w:szCs w:val="22"/>
        </w:rPr>
        <w:t xml:space="preserve"> de </w:t>
      </w:r>
      <w:r w:rsidR="001C7A52">
        <w:rPr>
          <w:rFonts w:ascii="Century Gothic" w:hAnsi="Century Gothic" w:cs="Arial"/>
          <w:sz w:val="22"/>
          <w:szCs w:val="22"/>
        </w:rPr>
        <w:t>março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7D9565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06C82">
        <w:rPr>
          <w:rFonts w:ascii="Century Gothic" w:hAnsi="Century Gothic" w:cs="Arial"/>
          <w:sz w:val="22"/>
          <w:szCs w:val="22"/>
        </w:rPr>
        <w:t>30</w:t>
      </w:r>
      <w:r w:rsidR="001C7A52">
        <w:rPr>
          <w:rFonts w:ascii="Century Gothic" w:hAnsi="Century Gothic" w:cs="Arial"/>
          <w:sz w:val="22"/>
          <w:szCs w:val="22"/>
        </w:rPr>
        <w:t xml:space="preserve"> de março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E6F3C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E12C0">
      <w:rPr>
        <w:rFonts w:ascii="Century Gothic" w:hAnsi="Century Gothic" w:cs="Arial"/>
        <w:b/>
        <w:sz w:val="22"/>
        <w:szCs w:val="22"/>
        <w:u w:val="single"/>
      </w:rPr>
      <w:t>4</w:t>
    </w:r>
    <w:r w:rsidR="00906C82">
      <w:rPr>
        <w:rFonts w:ascii="Century Gothic" w:hAnsi="Century Gothic" w:cs="Arial"/>
        <w:b/>
        <w:sz w:val="22"/>
        <w:szCs w:val="22"/>
        <w:u w:val="single"/>
      </w:rPr>
      <w:t>85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06C82">
      <w:rPr>
        <w:rFonts w:ascii="Century Gothic" w:hAnsi="Century Gothic" w:cs="Arial"/>
        <w:b/>
        <w:sz w:val="22"/>
        <w:szCs w:val="22"/>
        <w:u w:val="single"/>
      </w:rPr>
      <w:t>30</w:t>
    </w:r>
    <w:r w:rsidR="00F321C8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0261A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8E12C0"/>
    <w:rsid w:val="00906C82"/>
    <w:rsid w:val="009439AA"/>
    <w:rsid w:val="0096529F"/>
    <w:rsid w:val="00A07E71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CF6A8A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158</Words>
  <Characters>846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2022-03-30T17:13:00Z</dcterms:created>
  <dcterms:modified xsi:type="dcterms:W3CDTF">2022-03-30T17:14:00Z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