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5F5E6727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 xml:space="preserve">servidor </w:t>
      </w:r>
      <w:r w:rsidR="004517D9">
        <w:rPr>
          <w:rFonts w:ascii="Century Gothic" w:hAnsi="Century Gothic" w:cs="Arial"/>
          <w:sz w:val="22"/>
          <w:szCs w:val="22"/>
        </w:rPr>
        <w:t>Jeferson André Santos Carvalho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517D9" w:rsidRPr="004517D9">
        <w:rPr>
          <w:rFonts w:ascii="Century Gothic" w:hAnsi="Century Gothic" w:cs="Arial"/>
          <w:sz w:val="22"/>
          <w:szCs w:val="22"/>
        </w:rPr>
        <w:t>42.003.270-8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517D9">
        <w:rPr>
          <w:rFonts w:ascii="Century Gothic" w:hAnsi="Century Gothic" w:cs="Arial"/>
          <w:sz w:val="22"/>
          <w:szCs w:val="22"/>
        </w:rPr>
        <w:t>3729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517D9">
        <w:rPr>
          <w:rFonts w:ascii="Century Gothic" w:hAnsi="Century Gothic" w:cs="Arial"/>
          <w:sz w:val="22"/>
          <w:szCs w:val="22"/>
        </w:rPr>
        <w:t>Analista de Microinformática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517D9">
        <w:rPr>
          <w:rFonts w:ascii="Century Gothic" w:hAnsi="Century Gothic" w:cs="Arial"/>
          <w:sz w:val="22"/>
          <w:szCs w:val="22"/>
        </w:rPr>
        <w:t>07/05/2012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4517D9">
        <w:rPr>
          <w:rFonts w:ascii="Century Gothic" w:hAnsi="Century Gothic" w:cs="Arial"/>
          <w:sz w:val="22"/>
          <w:szCs w:val="22"/>
        </w:rPr>
        <w:t>06/05/2017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43BF854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D03E81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4517D9">
        <w:rPr>
          <w:rFonts w:ascii="Century Gothic" w:hAnsi="Century Gothic" w:cs="Arial"/>
          <w:sz w:val="22"/>
          <w:szCs w:val="22"/>
        </w:rPr>
        <w:t>90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4517D9">
        <w:rPr>
          <w:rFonts w:ascii="Century Gothic" w:hAnsi="Century Gothic" w:cs="Arial"/>
          <w:sz w:val="22"/>
          <w:szCs w:val="22"/>
        </w:rPr>
        <w:t>noventa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57A49889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517D9">
        <w:rPr>
          <w:rFonts w:ascii="Century Gothic" w:hAnsi="Century Gothic" w:cs="Arial"/>
          <w:sz w:val="22"/>
          <w:szCs w:val="22"/>
        </w:rPr>
        <w:t>16</w:t>
      </w:r>
      <w:r w:rsidR="00D03E81">
        <w:rPr>
          <w:rFonts w:ascii="Century Gothic" w:hAnsi="Century Gothic" w:cs="Arial"/>
          <w:sz w:val="22"/>
          <w:szCs w:val="22"/>
        </w:rPr>
        <w:t xml:space="preserve">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005A31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E7ED1">
      <w:rPr>
        <w:rFonts w:ascii="Century Gothic" w:hAnsi="Century Gothic" w:cs="Arial"/>
        <w:b/>
        <w:sz w:val="22"/>
        <w:szCs w:val="22"/>
        <w:u w:val="single"/>
      </w:rPr>
      <w:t>5</w:t>
    </w:r>
    <w:r w:rsidR="004517D9">
      <w:rPr>
        <w:rFonts w:ascii="Century Gothic" w:hAnsi="Century Gothic" w:cs="Arial"/>
        <w:b/>
        <w:sz w:val="22"/>
        <w:szCs w:val="22"/>
        <w:u w:val="single"/>
      </w:rPr>
      <w:t>51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517D9">
      <w:rPr>
        <w:rFonts w:ascii="Century Gothic" w:hAnsi="Century Gothic" w:cs="Arial"/>
        <w:b/>
        <w:sz w:val="22"/>
        <w:szCs w:val="22"/>
        <w:u w:val="single"/>
      </w:rPr>
      <w:t>16</w:t>
    </w:r>
    <w:r w:rsidR="00D03E81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143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2022-05-16T10:23:00Z</dcterms:created>
  <dcterms:modified xsi:type="dcterms:W3CDTF">2022-05-16T10:24:00Z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