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26A4CE7E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0B46FD">
        <w:rPr>
          <w:rFonts w:ascii="Century Gothic" w:hAnsi="Century Gothic" w:cs="Arial"/>
          <w:sz w:val="22"/>
          <w:szCs w:val="22"/>
        </w:rPr>
        <w:t>Tatiana da Costa Ferreira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C926D1">
        <w:rPr>
          <w:rFonts w:ascii="Century Gothic" w:hAnsi="Century Gothic" w:cs="Arial"/>
          <w:sz w:val="22"/>
          <w:szCs w:val="22"/>
        </w:rPr>
        <w:t>35.422.239-9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C926D1">
        <w:rPr>
          <w:rFonts w:ascii="Century Gothic" w:hAnsi="Century Gothic" w:cs="Arial"/>
          <w:sz w:val="22"/>
          <w:szCs w:val="22"/>
        </w:rPr>
        <w:t>309.084.838-48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1B0A8B">
        <w:rPr>
          <w:rFonts w:ascii="Century Gothic" w:hAnsi="Century Gothic" w:cs="Arial"/>
          <w:sz w:val="22"/>
          <w:szCs w:val="22"/>
        </w:rPr>
        <w:t>1</w:t>
      </w:r>
      <w:r w:rsidR="00C926D1">
        <w:rPr>
          <w:rFonts w:ascii="Century Gothic" w:hAnsi="Century Gothic" w:cs="Arial"/>
          <w:sz w:val="22"/>
          <w:szCs w:val="22"/>
        </w:rPr>
        <w:t>5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79CB26F2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2451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42CF0BDE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1B0A8B">
        <w:rPr>
          <w:rFonts w:ascii="Century Gothic" w:hAnsi="Century Gothic" w:cs="Arial"/>
          <w:sz w:val="22"/>
          <w:szCs w:val="22"/>
        </w:rPr>
        <w:t>28 de junho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5ADEB62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61B76">
      <w:rPr>
        <w:rFonts w:ascii="Century Gothic" w:hAnsi="Century Gothic" w:cs="Arial"/>
        <w:b/>
        <w:sz w:val="22"/>
        <w:szCs w:val="22"/>
        <w:u w:val="single"/>
      </w:rPr>
      <w:t>61</w:t>
    </w:r>
    <w:r w:rsidR="000B46FD">
      <w:rPr>
        <w:rFonts w:ascii="Century Gothic" w:hAnsi="Century Gothic" w:cs="Arial"/>
        <w:b/>
        <w:sz w:val="22"/>
        <w:szCs w:val="22"/>
        <w:u w:val="single"/>
      </w:rPr>
      <w:t>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61B76">
      <w:rPr>
        <w:rFonts w:ascii="Century Gothic" w:hAnsi="Century Gothic" w:cs="Arial"/>
        <w:b/>
        <w:sz w:val="22"/>
        <w:szCs w:val="22"/>
        <w:u w:val="single"/>
      </w:rPr>
      <w:t>28 DE 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3037E"/>
    <w:rsid w:val="00163097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877BF"/>
    <w:rsid w:val="004C595E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601AD"/>
    <w:rsid w:val="00661B76"/>
    <w:rsid w:val="006700EA"/>
    <w:rsid w:val="00673242"/>
    <w:rsid w:val="00691768"/>
    <w:rsid w:val="006A53A9"/>
    <w:rsid w:val="006B01ED"/>
    <w:rsid w:val="006B646E"/>
    <w:rsid w:val="006C63EA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A07AE1"/>
    <w:rsid w:val="00A45E55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C55654"/>
    <w:rsid w:val="00C704C2"/>
    <w:rsid w:val="00C91A18"/>
    <w:rsid w:val="00C926D1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003E9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5</TotalTime>
  <Pages>1</Pages>
  <Words>189</Words>
  <Characters>921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2022-06-28T16:14:00Z</dcterms:created>
  <dcterms:modified xsi:type="dcterms:W3CDTF">2022-06-28T16:19:00Z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