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59906FF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D4FB7">
        <w:rPr>
          <w:rFonts w:ascii="Century Gothic" w:hAnsi="Century Gothic" w:cs="Arial"/>
          <w:sz w:val="22"/>
          <w:szCs w:val="22"/>
        </w:rPr>
        <w:t>Gustavo Henrique Sandoval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D4FB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CD4FB7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CD4FB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FD2F7E">
        <w:rPr>
          <w:rFonts w:ascii="Century Gothic" w:hAnsi="Century Gothic" w:cs="Arial"/>
          <w:sz w:val="22"/>
          <w:szCs w:val="22"/>
        </w:rPr>
        <w:t>8</w:t>
      </w:r>
      <w:r w:rsidR="00CD4FB7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CD4FB7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1A1BA0">
        <w:rPr>
          <w:rFonts w:ascii="Century Gothic" w:hAnsi="Century Gothic" w:cs="Arial"/>
          <w:sz w:val="22"/>
          <w:szCs w:val="22"/>
        </w:rPr>
        <w:t>2</w:t>
      </w:r>
      <w:r w:rsidR="00CD4FB7">
        <w:rPr>
          <w:rFonts w:ascii="Century Gothic" w:hAnsi="Century Gothic" w:cs="Arial"/>
          <w:sz w:val="22"/>
          <w:szCs w:val="22"/>
        </w:rPr>
        <w:t>8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CD4FB7">
        <w:rPr>
          <w:rFonts w:ascii="Century Gothic" w:hAnsi="Century Gothic" w:cs="Arial"/>
          <w:sz w:val="22"/>
          <w:szCs w:val="22"/>
        </w:rPr>
        <w:t>30</w:t>
      </w:r>
      <w:r w:rsidR="00FD2F7E">
        <w:rPr>
          <w:rFonts w:ascii="Century Gothic" w:hAnsi="Century Gothic" w:cs="Arial"/>
          <w:sz w:val="22"/>
          <w:szCs w:val="22"/>
        </w:rPr>
        <w:t xml:space="preserve">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DF3D5C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D4FB7">
        <w:rPr>
          <w:rFonts w:ascii="Century Gothic" w:hAnsi="Century Gothic" w:cs="Arial"/>
          <w:sz w:val="22"/>
          <w:szCs w:val="22"/>
        </w:rPr>
        <w:t>01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9448F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</w:t>
    </w:r>
    <w:r w:rsidR="00CD4FB7">
      <w:rPr>
        <w:rFonts w:ascii="Century Gothic" w:hAnsi="Century Gothic" w:cs="Arial"/>
        <w:b/>
        <w:sz w:val="22"/>
        <w:szCs w:val="22"/>
        <w:u w:val="single"/>
      </w:rPr>
      <w:t>84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4FB7">
      <w:rPr>
        <w:rFonts w:ascii="Century Gothic" w:hAnsi="Century Gothic" w:cs="Arial"/>
        <w:b/>
        <w:sz w:val="22"/>
        <w:szCs w:val="22"/>
        <w:u w:val="single"/>
      </w:rPr>
      <w:t>01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36785"/>
    <w:rsid w:val="00C43273"/>
    <w:rsid w:val="00C55654"/>
    <w:rsid w:val="00C704C2"/>
    <w:rsid w:val="00C75190"/>
    <w:rsid w:val="00CD4FB7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2022-08-01T14:47:00Z</dcterms:created>
  <dcterms:modified xsi:type="dcterms:W3CDTF">2022-08-01T14:48:00Z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