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738D53A4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8A2741">
        <w:rPr>
          <w:rFonts w:ascii="Century Gothic" w:hAnsi="Century Gothic"/>
          <w:sz w:val="22"/>
          <w:szCs w:val="22"/>
        </w:rPr>
        <w:t>Nutricionista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59FAED66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0FBBCFF7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C17020">
        <w:rPr>
          <w:rFonts w:ascii="Century Gothic" w:hAnsi="Century Gothic" w:cs="Arial"/>
          <w:sz w:val="22"/>
          <w:szCs w:val="22"/>
        </w:rPr>
        <w:t>Claudia de Carvalho da Silva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C17020">
        <w:rPr>
          <w:rFonts w:ascii="Century Gothic" w:hAnsi="Century Gothic" w:cs="Arial"/>
          <w:color w:val="000000" w:themeColor="text1"/>
          <w:sz w:val="22"/>
          <w:szCs w:val="22"/>
        </w:rPr>
        <w:t>43.195.821-X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C17020">
        <w:rPr>
          <w:rFonts w:ascii="Century Gothic" w:hAnsi="Century Gothic" w:cs="Arial"/>
          <w:color w:val="000000" w:themeColor="text1"/>
          <w:sz w:val="22"/>
          <w:szCs w:val="22"/>
        </w:rPr>
        <w:t>362.843.858-62</w:t>
      </w:r>
      <w:r>
        <w:rPr>
          <w:rFonts w:ascii="Century Gothic" w:hAnsi="Century Gothic" w:cs="Arial"/>
          <w:sz w:val="22"/>
          <w:szCs w:val="22"/>
        </w:rPr>
        <w:t>, aprovada em</w:t>
      </w:r>
      <w:r w:rsidR="008A2741">
        <w:rPr>
          <w:rFonts w:ascii="Century Gothic" w:hAnsi="Century Gothic" w:cs="Arial"/>
          <w:sz w:val="22"/>
          <w:szCs w:val="22"/>
        </w:rPr>
        <w:t xml:space="preserve"> </w:t>
      </w:r>
      <w:r w:rsidR="00C17020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8A2741">
        <w:rPr>
          <w:rFonts w:ascii="Century Gothic" w:hAnsi="Century Gothic" w:cs="Arial"/>
          <w:sz w:val="22"/>
          <w:szCs w:val="22"/>
        </w:rPr>
        <w:t>Nutricionista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8A2741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77777777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A nomeada 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357F5B93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BB2FDA">
        <w:rPr>
          <w:rFonts w:ascii="Century Gothic" w:hAnsi="Century Gothic" w:cs="Arial"/>
          <w:sz w:val="22"/>
          <w:szCs w:val="22"/>
        </w:rPr>
        <w:t xml:space="preserve">18 de </w:t>
      </w:r>
      <w:r w:rsidR="00C17020">
        <w:rPr>
          <w:rFonts w:ascii="Century Gothic" w:hAnsi="Century Gothic" w:cs="Arial"/>
          <w:sz w:val="22"/>
          <w:szCs w:val="22"/>
        </w:rPr>
        <w:t>agosto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343B5AA2" w:rsidR="009B1C37" w:rsidRDefault="00C17020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16F40F10" w:rsidR="009B1C37" w:rsidRDefault="00C17020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BFB45A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C17020">
      <w:rPr>
        <w:rFonts w:ascii="Century Gothic" w:hAnsi="Century Gothic" w:cs="Arial"/>
        <w:b/>
        <w:sz w:val="22"/>
        <w:szCs w:val="22"/>
        <w:u w:val="single"/>
      </w:rPr>
      <w:t>717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B2FDA">
      <w:rPr>
        <w:rFonts w:ascii="Century Gothic" w:hAnsi="Century Gothic" w:cs="Arial"/>
        <w:b/>
        <w:sz w:val="22"/>
        <w:szCs w:val="22"/>
        <w:u w:val="single"/>
      </w:rPr>
      <w:t xml:space="preserve">18 DE </w:t>
    </w:r>
    <w:r w:rsidR="00C17020">
      <w:rPr>
        <w:rFonts w:ascii="Century Gothic" w:hAnsi="Century Gothic" w:cs="Arial"/>
        <w:b/>
        <w:sz w:val="22"/>
        <w:szCs w:val="22"/>
        <w:u w:val="single"/>
      </w:rPr>
      <w:t>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40339"/>
    <w:rsid w:val="008658F6"/>
    <w:rsid w:val="008945AC"/>
    <w:rsid w:val="008A2741"/>
    <w:rsid w:val="00904D6B"/>
    <w:rsid w:val="009439AA"/>
    <w:rsid w:val="0096064F"/>
    <w:rsid w:val="009B1C37"/>
    <w:rsid w:val="00A07AE1"/>
    <w:rsid w:val="00A45E55"/>
    <w:rsid w:val="00A719D7"/>
    <w:rsid w:val="00A72CE3"/>
    <w:rsid w:val="00AF417A"/>
    <w:rsid w:val="00AF6E02"/>
    <w:rsid w:val="00B024FA"/>
    <w:rsid w:val="00B22EC4"/>
    <w:rsid w:val="00B54EAE"/>
    <w:rsid w:val="00B552FE"/>
    <w:rsid w:val="00B63B69"/>
    <w:rsid w:val="00BA5A05"/>
    <w:rsid w:val="00BB2FDA"/>
    <w:rsid w:val="00BC06ED"/>
    <w:rsid w:val="00C17020"/>
    <w:rsid w:val="00C55654"/>
    <w:rsid w:val="00C704C2"/>
    <w:rsid w:val="00C91A18"/>
    <w:rsid w:val="00CB5101"/>
    <w:rsid w:val="00CE2CAB"/>
    <w:rsid w:val="00D52805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F632D6"/>
    <w:rsid w:val="00F72401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177</Words>
  <Characters>873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2022-08-18T14:14:00Z</dcterms:created>
  <dcterms:modified xsi:type="dcterms:W3CDTF">2022-08-18T14:15:00Z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