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33DCBE5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67C73">
        <w:rPr>
          <w:rFonts w:ascii="Century Gothic" w:hAnsi="Century Gothic"/>
          <w:sz w:val="22"/>
          <w:szCs w:val="22"/>
        </w:rPr>
        <w:t>Coveiro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1051A152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5C413B">
        <w:rPr>
          <w:rFonts w:ascii="Century Gothic" w:hAnsi="Century Gothic" w:cs="Arial"/>
          <w:sz w:val="22"/>
          <w:szCs w:val="22"/>
        </w:rPr>
        <w:t>Hélio Conrado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5C413B">
        <w:rPr>
          <w:rFonts w:ascii="Century Gothic" w:hAnsi="Century Gothic" w:cs="Arial"/>
          <w:color w:val="000000" w:themeColor="text1"/>
          <w:sz w:val="22"/>
          <w:szCs w:val="22"/>
        </w:rPr>
        <w:t>19.832.097-8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5C413B">
        <w:rPr>
          <w:rFonts w:ascii="Century Gothic" w:hAnsi="Century Gothic" w:cs="Arial"/>
          <w:color w:val="000000" w:themeColor="text1"/>
          <w:sz w:val="22"/>
          <w:szCs w:val="22"/>
        </w:rPr>
        <w:t>116.323.608-02</w:t>
      </w:r>
      <w:r>
        <w:rPr>
          <w:rFonts w:ascii="Century Gothic" w:hAnsi="Century Gothic" w:cs="Arial"/>
          <w:sz w:val="22"/>
          <w:szCs w:val="22"/>
        </w:rPr>
        <w:t>, aprovad</w:t>
      </w:r>
      <w:r w:rsidR="00867C7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0A690E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867C73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867C73">
        <w:rPr>
          <w:rFonts w:ascii="Century Gothic" w:hAnsi="Century Gothic" w:cs="Arial"/>
          <w:color w:val="000000" w:themeColor="text1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476B1E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5A3A850F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12DE4">
        <w:rPr>
          <w:rFonts w:ascii="Century Gothic" w:hAnsi="Century Gothic" w:cs="Arial"/>
          <w:sz w:val="22"/>
          <w:szCs w:val="22"/>
        </w:rPr>
        <w:t>0</w:t>
      </w:r>
      <w:r w:rsidR="005C413B">
        <w:rPr>
          <w:rFonts w:ascii="Century Gothic" w:hAnsi="Century Gothic" w:cs="Arial"/>
          <w:sz w:val="22"/>
          <w:szCs w:val="22"/>
        </w:rPr>
        <w:t>5</w:t>
      </w:r>
      <w:r w:rsidR="00212DE4">
        <w:rPr>
          <w:rFonts w:ascii="Century Gothic" w:hAnsi="Century Gothic" w:cs="Arial"/>
          <w:sz w:val="22"/>
          <w:szCs w:val="22"/>
        </w:rPr>
        <w:t xml:space="preserve"> de </w:t>
      </w:r>
      <w:r w:rsidR="00F94CD2">
        <w:rPr>
          <w:rFonts w:ascii="Century Gothic" w:hAnsi="Century Gothic" w:cs="Arial"/>
          <w:sz w:val="22"/>
          <w:szCs w:val="22"/>
        </w:rPr>
        <w:t xml:space="preserve">outubro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96C0D4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94CD2">
      <w:rPr>
        <w:rFonts w:ascii="Century Gothic" w:hAnsi="Century Gothic" w:cs="Arial"/>
        <w:b/>
        <w:sz w:val="22"/>
        <w:szCs w:val="22"/>
        <w:u w:val="single"/>
      </w:rPr>
      <w:t>84</w:t>
    </w:r>
    <w:r w:rsidR="005C413B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12DE4">
      <w:rPr>
        <w:rFonts w:ascii="Century Gothic" w:hAnsi="Century Gothic" w:cs="Arial"/>
        <w:b/>
        <w:sz w:val="22"/>
        <w:szCs w:val="22"/>
        <w:u w:val="single"/>
      </w:rPr>
      <w:t>0</w:t>
    </w:r>
    <w:r w:rsidR="005C413B">
      <w:rPr>
        <w:rFonts w:ascii="Century Gothic" w:hAnsi="Century Gothic" w:cs="Arial"/>
        <w:b/>
        <w:sz w:val="22"/>
        <w:szCs w:val="22"/>
        <w:u w:val="single"/>
      </w:rPr>
      <w:t>5</w:t>
    </w:r>
    <w:r w:rsidR="00212DE4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F94CD2">
      <w:rPr>
        <w:rFonts w:ascii="Century Gothic" w:hAnsi="Century Gothic" w:cs="Arial"/>
        <w:b/>
        <w:sz w:val="22"/>
        <w:szCs w:val="22"/>
        <w:u w:val="single"/>
      </w:rPr>
      <w:t>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A690E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2DE4"/>
    <w:rsid w:val="00213EAB"/>
    <w:rsid w:val="00215D1D"/>
    <w:rsid w:val="0026203C"/>
    <w:rsid w:val="00265B8D"/>
    <w:rsid w:val="002812CE"/>
    <w:rsid w:val="00284AAA"/>
    <w:rsid w:val="00284AC5"/>
    <w:rsid w:val="002C3D4F"/>
    <w:rsid w:val="002D7F70"/>
    <w:rsid w:val="002E071E"/>
    <w:rsid w:val="002E1A5A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96E11"/>
    <w:rsid w:val="005C2D39"/>
    <w:rsid w:val="005C413B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67C73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16726"/>
    <w:rsid w:val="00A2061D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41A57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94CD2"/>
    <w:rsid w:val="00FA5F92"/>
    <w:rsid w:val="00FC2993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174</Words>
  <Characters>850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2022-10-03T14:17:00Z</cp:lastPrinted>
  <dcterms:created xsi:type="dcterms:W3CDTF">2022-10-05T11:52:00Z</dcterms:created>
  <dcterms:modified xsi:type="dcterms:W3CDTF">2022-10-05T11:55:00Z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