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616592D6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0E6010">
        <w:rPr>
          <w:rFonts w:ascii="Century Gothic" w:hAnsi="Century Gothic" w:cs="Arial"/>
          <w:sz w:val="22"/>
          <w:szCs w:val="22"/>
        </w:rPr>
        <w:t>10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0E6010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0E6010">
        <w:rPr>
          <w:rFonts w:ascii="Century Gothic" w:hAnsi="Century Gothic" w:cs="Arial"/>
          <w:sz w:val="22"/>
          <w:szCs w:val="22"/>
        </w:rPr>
        <w:t>Luciano Lima da Silva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0E6010">
        <w:rPr>
          <w:rFonts w:ascii="Century Gothic" w:hAnsi="Century Gothic" w:cs="Arial"/>
          <w:sz w:val="22"/>
          <w:szCs w:val="22"/>
        </w:rPr>
        <w:t>4523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0E6010">
        <w:rPr>
          <w:rFonts w:ascii="Century Gothic" w:hAnsi="Century Gothic" w:cs="Arial"/>
          <w:sz w:val="22"/>
          <w:szCs w:val="22"/>
        </w:rPr>
        <w:t>Motorista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0E6010">
        <w:rPr>
          <w:rFonts w:ascii="Century Gothic" w:hAnsi="Century Gothic" w:cs="Arial"/>
          <w:sz w:val="22"/>
          <w:szCs w:val="22"/>
        </w:rPr>
        <w:t>21</w:t>
      </w:r>
      <w:r w:rsidR="000037CC">
        <w:rPr>
          <w:rFonts w:ascii="Century Gothic" w:hAnsi="Century Gothic" w:cs="Arial"/>
          <w:sz w:val="22"/>
          <w:szCs w:val="22"/>
        </w:rPr>
        <w:t xml:space="preserve"> de outubro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7079F5EA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0E6010">
        <w:rPr>
          <w:rFonts w:ascii="Century Gothic" w:hAnsi="Century Gothic" w:cs="Arial"/>
          <w:sz w:val="22"/>
          <w:szCs w:val="22"/>
        </w:rPr>
        <w:t>21</w:t>
      </w:r>
      <w:r w:rsidR="000037CC">
        <w:rPr>
          <w:rFonts w:ascii="Century Gothic" w:hAnsi="Century Gothic" w:cs="Arial"/>
          <w:sz w:val="22"/>
          <w:szCs w:val="22"/>
        </w:rPr>
        <w:t xml:space="preserve">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20B001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0E6010">
      <w:rPr>
        <w:rFonts w:ascii="Century Gothic" w:hAnsi="Century Gothic" w:cs="Arial"/>
        <w:b/>
        <w:sz w:val="22"/>
        <w:szCs w:val="22"/>
        <w:u w:val="single"/>
      </w:rPr>
      <w:t>4</w:t>
    </w:r>
    <w:r w:rsidR="000037CC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6C222-A076-4A3E-893F-82937E4DD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130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2022-09-22T18:58:00Z</cp:lastPrinted>
  <dcterms:created xsi:type="dcterms:W3CDTF">2022-12-01T14:43:00Z</dcterms:created>
  <dcterms:modified xsi:type="dcterms:W3CDTF">2022-12-01T14:47:00Z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