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A56609D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786C05">
        <w:rPr>
          <w:rFonts w:ascii="Century Gothic" w:hAnsi="Century Gothic"/>
          <w:sz w:val="22"/>
          <w:szCs w:val="22"/>
        </w:rPr>
        <w:t>Técnico Desportivo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33D53BF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FD3BCA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52412D">
        <w:rPr>
          <w:rFonts w:ascii="Century Gothic" w:hAnsi="Century Gothic" w:cs="Arial"/>
          <w:sz w:val="22"/>
          <w:szCs w:val="22"/>
        </w:rPr>
        <w:t>0</w:t>
      </w:r>
      <w:r w:rsidR="00786C05">
        <w:rPr>
          <w:rFonts w:ascii="Century Gothic" w:hAnsi="Century Gothic" w:cs="Arial"/>
          <w:sz w:val="22"/>
          <w:szCs w:val="22"/>
        </w:rPr>
        <w:t>3</w:t>
      </w:r>
      <w:r w:rsidR="00FD3BCA">
        <w:rPr>
          <w:rFonts w:ascii="Century Gothic" w:hAnsi="Century Gothic" w:cs="Arial"/>
          <w:sz w:val="22"/>
          <w:szCs w:val="22"/>
        </w:rPr>
        <w:t xml:space="preserve"> de </w:t>
      </w:r>
      <w:r w:rsidR="00244F6A">
        <w:rPr>
          <w:rFonts w:ascii="Century Gothic" w:hAnsi="Century Gothic" w:cs="Arial"/>
          <w:sz w:val="22"/>
          <w:szCs w:val="22"/>
        </w:rPr>
        <w:t>março</w:t>
      </w:r>
      <w:r w:rsidR="00FD3BCA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786C05">
        <w:rPr>
          <w:rFonts w:ascii="Century Gothic" w:hAnsi="Century Gothic" w:cs="Arial"/>
          <w:sz w:val="22"/>
          <w:szCs w:val="22"/>
        </w:rPr>
        <w:t>Marcelo de Toledo Cortelassi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86C05">
        <w:rPr>
          <w:rFonts w:ascii="Century Gothic" w:hAnsi="Century Gothic" w:cs="Arial"/>
          <w:sz w:val="22"/>
          <w:szCs w:val="22"/>
        </w:rPr>
        <w:t>33.449.331-6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786C05">
        <w:rPr>
          <w:rFonts w:ascii="Century Gothic" w:hAnsi="Century Gothic" w:cs="Arial"/>
          <w:sz w:val="22"/>
          <w:szCs w:val="22"/>
        </w:rPr>
        <w:t>Técnico Desportivo</w:t>
      </w:r>
      <w:r>
        <w:rPr>
          <w:rFonts w:ascii="Century Gothic" w:hAnsi="Century Gothic" w:cs="Arial"/>
          <w:sz w:val="22"/>
          <w:szCs w:val="22"/>
        </w:rPr>
        <w:t>, nomead</w:t>
      </w:r>
      <w:r w:rsidR="006873E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6873EF">
        <w:rPr>
          <w:rFonts w:ascii="Century Gothic" w:hAnsi="Century Gothic" w:cs="Arial"/>
          <w:sz w:val="22"/>
          <w:szCs w:val="22"/>
        </w:rPr>
        <w:t>13.286</w:t>
      </w:r>
      <w:r w:rsidR="0052412D">
        <w:rPr>
          <w:rFonts w:ascii="Century Gothic" w:hAnsi="Century Gothic" w:cs="Arial"/>
          <w:sz w:val="22"/>
          <w:szCs w:val="22"/>
        </w:rPr>
        <w:t>/20</w:t>
      </w:r>
      <w:r w:rsidR="006873EF">
        <w:rPr>
          <w:rFonts w:ascii="Century Gothic" w:hAnsi="Century Gothic" w:cs="Arial"/>
          <w:sz w:val="22"/>
          <w:szCs w:val="22"/>
        </w:rPr>
        <w:t>21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4CFC1DE3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786C05">
        <w:rPr>
          <w:rFonts w:ascii="Century Gothic" w:hAnsi="Century Gothic" w:cs="Arial"/>
          <w:sz w:val="22"/>
          <w:szCs w:val="22"/>
        </w:rPr>
        <w:t>, retroagindo seus efeitos a 03 de março de 2022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35A6D68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86C05">
        <w:rPr>
          <w:rFonts w:ascii="Century Gothic" w:hAnsi="Century Gothic" w:cs="Arial"/>
          <w:sz w:val="22"/>
          <w:szCs w:val="22"/>
        </w:rPr>
        <w:t xml:space="preserve">10 </w:t>
      </w:r>
      <w:r w:rsidR="00601926">
        <w:rPr>
          <w:rFonts w:ascii="Century Gothic" w:hAnsi="Century Gothic" w:cs="Arial"/>
          <w:sz w:val="22"/>
          <w:szCs w:val="22"/>
        </w:rPr>
        <w:t>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B547AC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786C05">
      <w:rPr>
        <w:rFonts w:ascii="Century Gothic" w:hAnsi="Century Gothic" w:cs="Arial"/>
        <w:b/>
        <w:sz w:val="22"/>
        <w:szCs w:val="22"/>
        <w:u w:val="single"/>
      </w:rPr>
      <w:t>51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86C05">
      <w:rPr>
        <w:rFonts w:ascii="Century Gothic" w:hAnsi="Century Gothic" w:cs="Arial"/>
        <w:b/>
        <w:sz w:val="22"/>
        <w:szCs w:val="22"/>
        <w:u w:val="single"/>
      </w:rPr>
      <w:t>10</w:t>
    </w:r>
    <w:r w:rsidR="00244F6A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873EF"/>
    <w:rsid w:val="00691768"/>
    <w:rsid w:val="006B01ED"/>
    <w:rsid w:val="006B646E"/>
    <w:rsid w:val="006F0367"/>
    <w:rsid w:val="00783C39"/>
    <w:rsid w:val="00786657"/>
    <w:rsid w:val="00786C05"/>
    <w:rsid w:val="007C4A68"/>
    <w:rsid w:val="007E0D6E"/>
    <w:rsid w:val="007E3A99"/>
    <w:rsid w:val="008658F6"/>
    <w:rsid w:val="008945AC"/>
    <w:rsid w:val="009439AA"/>
    <w:rsid w:val="009449F5"/>
    <w:rsid w:val="0096064F"/>
    <w:rsid w:val="009C4991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122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2022-03-10T13:55:00Z</dcterms:created>
  <dcterms:modified xsi:type="dcterms:W3CDTF">2022-03-10T13:58:00Z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