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7BFBA26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522DA8">
        <w:rPr>
          <w:rFonts w:ascii="Century Gothic" w:hAnsi="Century Gothic"/>
          <w:sz w:val="22"/>
          <w:szCs w:val="22"/>
        </w:rPr>
        <w:t>Professor de Educação Física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6764FB78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3B69D73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DD70FD">
        <w:rPr>
          <w:rFonts w:ascii="Century Gothic" w:hAnsi="Century Gothic" w:cs="Arial"/>
          <w:sz w:val="22"/>
          <w:szCs w:val="22"/>
        </w:rPr>
        <w:t>Alison Filipe Bretanha dos Santos Oliveira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DD70FD">
        <w:rPr>
          <w:rFonts w:ascii="Century Gothic" w:hAnsi="Century Gothic" w:cs="Arial"/>
          <w:sz w:val="22"/>
          <w:szCs w:val="22"/>
        </w:rPr>
        <w:t>53.594.349-0</w:t>
      </w:r>
      <w:r w:rsidR="00C12FC4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DD70FD">
        <w:rPr>
          <w:rFonts w:ascii="Century Gothic" w:hAnsi="Century Gothic" w:cs="Arial"/>
          <w:sz w:val="22"/>
          <w:szCs w:val="22"/>
        </w:rPr>
        <w:t>885.183.568-3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DD70FD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DD70FD">
        <w:rPr>
          <w:rFonts w:ascii="Century Gothic" w:hAnsi="Century Gothic" w:cs="Arial"/>
          <w:sz w:val="22"/>
          <w:szCs w:val="22"/>
        </w:rPr>
        <w:t>2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522DA8">
        <w:rPr>
          <w:rFonts w:ascii="Century Gothic" w:hAnsi="Century Gothic" w:cs="Arial"/>
          <w:sz w:val="22"/>
          <w:szCs w:val="22"/>
        </w:rPr>
        <w:t>Professor de Educação Física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52E8A760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D70FD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D70FD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1D86E3EA" w:rsidR="005C2D39" w:rsidRPr="00ED56A2" w:rsidRDefault="005C2D39" w:rsidP="00191A24">
      <w:pPr>
        <w:spacing w:after="240" w:line="360" w:lineRule="auto"/>
        <w:ind w:firstLine="1701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72B08">
        <w:rPr>
          <w:rFonts w:ascii="Century Gothic" w:hAnsi="Century Gothic" w:cs="Arial"/>
          <w:sz w:val="22"/>
          <w:szCs w:val="22"/>
        </w:rPr>
        <w:t xml:space="preserve">02 de </w:t>
      </w:r>
      <w:r w:rsidR="00DD70FD">
        <w:rPr>
          <w:rFonts w:ascii="Century Gothic" w:hAnsi="Century Gothic" w:cs="Arial"/>
          <w:sz w:val="22"/>
          <w:szCs w:val="22"/>
        </w:rPr>
        <w:t>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480D062D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6B2D4CC" w14:textId="059A77E5" w:rsidR="00191A24" w:rsidRDefault="00191A24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1F6413E" w14:textId="77777777" w:rsidR="00191A24" w:rsidRPr="00ED56A2" w:rsidRDefault="00191A24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B8779F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2B08">
      <w:rPr>
        <w:rFonts w:ascii="Century Gothic" w:hAnsi="Century Gothic" w:cs="Arial"/>
        <w:b/>
        <w:sz w:val="22"/>
        <w:szCs w:val="22"/>
        <w:u w:val="single"/>
      </w:rPr>
      <w:t>5</w:t>
    </w:r>
    <w:r w:rsidR="00DD70FD">
      <w:rPr>
        <w:rFonts w:ascii="Century Gothic" w:hAnsi="Century Gothic" w:cs="Arial"/>
        <w:b/>
        <w:sz w:val="22"/>
        <w:szCs w:val="22"/>
        <w:u w:val="single"/>
      </w:rPr>
      <w:t>83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4169">
      <w:rPr>
        <w:rFonts w:ascii="Century Gothic" w:hAnsi="Century Gothic" w:cs="Arial"/>
        <w:b/>
        <w:sz w:val="22"/>
        <w:szCs w:val="22"/>
        <w:u w:val="single"/>
      </w:rPr>
      <w:t>0</w:t>
    </w:r>
    <w:r w:rsidR="00472B08">
      <w:rPr>
        <w:rFonts w:ascii="Century Gothic" w:hAnsi="Century Gothic" w:cs="Arial"/>
        <w:b/>
        <w:sz w:val="22"/>
        <w:szCs w:val="22"/>
        <w:u w:val="single"/>
      </w:rPr>
      <w:t>2</w:t>
    </w:r>
    <w:r w:rsidR="0056416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DD70FD">
      <w:rPr>
        <w:rFonts w:ascii="Century Gothic" w:hAnsi="Century Gothic" w:cs="Arial"/>
        <w:b/>
        <w:sz w:val="22"/>
        <w:szCs w:val="22"/>
        <w:u w:val="single"/>
      </w:rPr>
      <w:t>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A24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3502E"/>
    <w:rsid w:val="00462B54"/>
    <w:rsid w:val="00472B08"/>
    <w:rsid w:val="004A571F"/>
    <w:rsid w:val="004C595E"/>
    <w:rsid w:val="00522DA8"/>
    <w:rsid w:val="00524519"/>
    <w:rsid w:val="00535A9A"/>
    <w:rsid w:val="00564169"/>
    <w:rsid w:val="00576382"/>
    <w:rsid w:val="00595A1C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D70FD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2</Pages>
  <Words>187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CELINA NUNES GUIMARÃES PEREIRA</cp:lastModifiedBy>
  <cp:revision>4</cp:revision>
  <cp:lastPrinted>2021-12-14T14:37:00Z</cp:lastPrinted>
  <dcterms:created xsi:type="dcterms:W3CDTF">2022-06-02T16:36:00Z</dcterms:created>
  <dcterms:modified xsi:type="dcterms:W3CDTF">2022-06-03T13:08:00Z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