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4F1C104E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356B14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422E0CE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26BF507D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356B14">
        <w:rPr>
          <w:rFonts w:ascii="Century Gothic" w:hAnsi="Century Gothic" w:cs="Arial"/>
          <w:sz w:val="22"/>
          <w:szCs w:val="22"/>
        </w:rPr>
        <w:t>Isabel da Silva Santos de Souza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356B14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356B14">
        <w:rPr>
          <w:rFonts w:ascii="Century Gothic" w:hAnsi="Century Gothic" w:cs="Arial"/>
          <w:sz w:val="22"/>
          <w:szCs w:val="22"/>
        </w:rPr>
        <w:t>8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41F9B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356B14">
        <w:rPr>
          <w:rFonts w:ascii="Century Gothic" w:hAnsi="Century Gothic" w:cs="Arial"/>
          <w:sz w:val="22"/>
          <w:szCs w:val="22"/>
        </w:rPr>
        <w:t>8</w:t>
      </w:r>
      <w:r w:rsidR="003E6E2A">
        <w:rPr>
          <w:rFonts w:ascii="Century Gothic" w:hAnsi="Century Gothic" w:cs="Arial"/>
          <w:sz w:val="22"/>
          <w:szCs w:val="22"/>
        </w:rPr>
        <w:t>9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356B14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441F9B">
        <w:rPr>
          <w:rFonts w:ascii="Century Gothic" w:hAnsi="Century Gothic" w:cs="Arial"/>
          <w:sz w:val="22"/>
          <w:szCs w:val="22"/>
        </w:rPr>
        <w:t>Motorista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</w:t>
      </w:r>
      <w:r w:rsidR="003E6E2A">
        <w:rPr>
          <w:rFonts w:ascii="Century Gothic" w:hAnsi="Century Gothic" w:cs="Arial"/>
          <w:sz w:val="22"/>
          <w:szCs w:val="22"/>
        </w:rPr>
        <w:t>3.</w:t>
      </w:r>
      <w:r w:rsidR="00356B14">
        <w:rPr>
          <w:rFonts w:ascii="Century Gothic" w:hAnsi="Century Gothic" w:cs="Arial"/>
          <w:sz w:val="22"/>
          <w:szCs w:val="22"/>
        </w:rPr>
        <w:t>629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3E6E2A">
        <w:rPr>
          <w:rFonts w:ascii="Century Gothic" w:hAnsi="Century Gothic" w:cs="Arial"/>
          <w:sz w:val="22"/>
          <w:szCs w:val="22"/>
        </w:rPr>
        <w:t xml:space="preserve">30 de </w:t>
      </w:r>
      <w:r w:rsidR="00356B14">
        <w:rPr>
          <w:rFonts w:ascii="Century Gothic" w:hAnsi="Century Gothic" w:cs="Arial"/>
          <w:sz w:val="22"/>
          <w:szCs w:val="22"/>
        </w:rPr>
        <w:t>junho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0E05A0AB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356B14">
        <w:rPr>
          <w:rFonts w:ascii="Century Gothic" w:hAnsi="Century Gothic" w:cs="Arial"/>
          <w:sz w:val="22"/>
          <w:szCs w:val="22"/>
        </w:rPr>
        <w:t>01 de agosto</w:t>
      </w:r>
      <w:r w:rsidR="003E6E2A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3EABB3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3E6E2A">
      <w:rPr>
        <w:rFonts w:ascii="Century Gothic" w:hAnsi="Century Gothic" w:cs="Arial"/>
        <w:b/>
        <w:sz w:val="22"/>
        <w:szCs w:val="22"/>
        <w:u w:val="single"/>
      </w:rPr>
      <w:t>6</w:t>
    </w:r>
    <w:r w:rsidR="00356B14">
      <w:rPr>
        <w:rFonts w:ascii="Century Gothic" w:hAnsi="Century Gothic" w:cs="Arial"/>
        <w:b/>
        <w:sz w:val="22"/>
        <w:szCs w:val="22"/>
        <w:u w:val="single"/>
      </w:rPr>
      <w:t>83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356B14">
      <w:rPr>
        <w:rFonts w:ascii="Century Gothic" w:hAnsi="Century Gothic" w:cs="Arial"/>
        <w:b/>
        <w:sz w:val="22"/>
        <w:szCs w:val="22"/>
        <w:u w:val="single"/>
      </w:rPr>
      <w:t>01 DE AGOSTO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4939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90E23"/>
    <w:rsid w:val="002D7F70"/>
    <w:rsid w:val="002E071E"/>
    <w:rsid w:val="002E1A5A"/>
    <w:rsid w:val="00312210"/>
    <w:rsid w:val="0032382D"/>
    <w:rsid w:val="00356B14"/>
    <w:rsid w:val="00361777"/>
    <w:rsid w:val="00361FC2"/>
    <w:rsid w:val="003632CC"/>
    <w:rsid w:val="003637CC"/>
    <w:rsid w:val="003E6E2A"/>
    <w:rsid w:val="003F0821"/>
    <w:rsid w:val="003F7C02"/>
    <w:rsid w:val="004036FA"/>
    <w:rsid w:val="00413B1A"/>
    <w:rsid w:val="00441F9B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658F6"/>
    <w:rsid w:val="008945AC"/>
    <w:rsid w:val="008D0BF1"/>
    <w:rsid w:val="008D5E72"/>
    <w:rsid w:val="008E12C0"/>
    <w:rsid w:val="009439AA"/>
    <w:rsid w:val="0095310A"/>
    <w:rsid w:val="0096529F"/>
    <w:rsid w:val="00A45E55"/>
    <w:rsid w:val="00AB7145"/>
    <w:rsid w:val="00AF0FE5"/>
    <w:rsid w:val="00AF6E02"/>
    <w:rsid w:val="00B22EC4"/>
    <w:rsid w:val="00B54EAE"/>
    <w:rsid w:val="00B552FE"/>
    <w:rsid w:val="00B63B69"/>
    <w:rsid w:val="00B72B08"/>
    <w:rsid w:val="00B8607E"/>
    <w:rsid w:val="00B94983"/>
    <w:rsid w:val="00BA5A05"/>
    <w:rsid w:val="00BC06ED"/>
    <w:rsid w:val="00BE45E5"/>
    <w:rsid w:val="00C55654"/>
    <w:rsid w:val="00C704C2"/>
    <w:rsid w:val="00CE2CAB"/>
    <w:rsid w:val="00D020B0"/>
    <w:rsid w:val="00D904CD"/>
    <w:rsid w:val="00DC68FA"/>
    <w:rsid w:val="00DE3E34"/>
    <w:rsid w:val="00E041D6"/>
    <w:rsid w:val="00E32718"/>
    <w:rsid w:val="00E71405"/>
    <w:rsid w:val="00E802A8"/>
    <w:rsid w:val="00E945F0"/>
    <w:rsid w:val="00ED7B8A"/>
    <w:rsid w:val="00EE270A"/>
    <w:rsid w:val="00F321C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133</Words>
  <Characters>684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2022-08-01T14:43:00Z</dcterms:created>
  <dcterms:modified xsi:type="dcterms:W3CDTF">2022-08-01T14:46:00Z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