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2F5B096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44318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78C797F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186A744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43181">
        <w:rPr>
          <w:rFonts w:ascii="Century Gothic" w:hAnsi="Century Gothic" w:cs="Arial"/>
          <w:sz w:val="22"/>
          <w:szCs w:val="22"/>
        </w:rPr>
        <w:t>Maria Angela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3181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443181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7E6887">
        <w:rPr>
          <w:rFonts w:ascii="Century Gothic" w:hAnsi="Century Gothic" w:cs="Arial"/>
          <w:sz w:val="22"/>
          <w:szCs w:val="22"/>
        </w:rPr>
        <w:t>9</w:t>
      </w:r>
      <w:r w:rsidR="00443181">
        <w:rPr>
          <w:rFonts w:ascii="Century Gothic" w:hAnsi="Century Gothic" w:cs="Arial"/>
          <w:sz w:val="22"/>
          <w:szCs w:val="22"/>
        </w:rPr>
        <w:t>4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3181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3181">
        <w:rPr>
          <w:rFonts w:ascii="Century Gothic" w:hAnsi="Century Gothic" w:cs="Arial"/>
          <w:sz w:val="22"/>
          <w:szCs w:val="22"/>
        </w:rPr>
        <w:t>Nutricionista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EE2546">
        <w:rPr>
          <w:rFonts w:ascii="Century Gothic" w:hAnsi="Century Gothic" w:cs="Arial"/>
          <w:sz w:val="22"/>
          <w:szCs w:val="22"/>
        </w:rPr>
        <w:t>6</w:t>
      </w:r>
      <w:r w:rsidR="00443181">
        <w:rPr>
          <w:rFonts w:ascii="Century Gothic" w:hAnsi="Century Gothic" w:cs="Arial"/>
          <w:sz w:val="22"/>
          <w:szCs w:val="22"/>
        </w:rPr>
        <w:t>63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E6887">
        <w:rPr>
          <w:rFonts w:ascii="Century Gothic" w:hAnsi="Century Gothic" w:cs="Arial"/>
          <w:sz w:val="22"/>
          <w:szCs w:val="22"/>
        </w:rPr>
        <w:t>1</w:t>
      </w:r>
      <w:r w:rsidR="00443181">
        <w:rPr>
          <w:rFonts w:ascii="Century Gothic" w:hAnsi="Century Gothic" w:cs="Arial"/>
          <w:sz w:val="22"/>
          <w:szCs w:val="22"/>
        </w:rPr>
        <w:t>8</w:t>
      </w:r>
      <w:r w:rsidR="007E6887">
        <w:rPr>
          <w:rFonts w:ascii="Century Gothic" w:hAnsi="Century Gothic" w:cs="Arial"/>
          <w:sz w:val="22"/>
          <w:szCs w:val="22"/>
        </w:rPr>
        <w:t xml:space="preserve"> de julho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9531856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E6887">
        <w:rPr>
          <w:rFonts w:ascii="Century Gothic" w:hAnsi="Century Gothic" w:cs="Arial"/>
          <w:sz w:val="22"/>
          <w:szCs w:val="22"/>
        </w:rPr>
        <w:t>1</w:t>
      </w:r>
      <w:r w:rsidR="00443181">
        <w:rPr>
          <w:rFonts w:ascii="Century Gothic" w:hAnsi="Century Gothic" w:cs="Arial"/>
          <w:sz w:val="22"/>
          <w:szCs w:val="22"/>
        </w:rPr>
        <w:t>8</w:t>
      </w:r>
      <w:r w:rsidR="007E6887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0DEA767D" w:rsidR="005A6B5C" w:rsidRPr="0008027E" w:rsidRDefault="007E6887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7E688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4C324CB3" w:rsidR="005A6B5C" w:rsidRPr="00ED56A2" w:rsidRDefault="007E6887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29D2DE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E6887">
      <w:rPr>
        <w:rFonts w:ascii="Century Gothic" w:hAnsi="Century Gothic" w:cs="Arial"/>
        <w:b/>
        <w:sz w:val="22"/>
        <w:szCs w:val="22"/>
        <w:u w:val="single"/>
      </w:rPr>
      <w:t>71</w:t>
    </w:r>
    <w:r w:rsidR="00443181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43181">
      <w:rPr>
        <w:rFonts w:ascii="Century Gothic" w:hAnsi="Century Gothic" w:cs="Arial"/>
        <w:b/>
        <w:sz w:val="22"/>
        <w:szCs w:val="22"/>
        <w:u w:val="single"/>
      </w:rPr>
      <w:t>18</w:t>
    </w:r>
    <w:r w:rsidR="007E6887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43181"/>
    <w:rsid w:val="00462B54"/>
    <w:rsid w:val="004C595E"/>
    <w:rsid w:val="00535A9A"/>
    <w:rsid w:val="00576382"/>
    <w:rsid w:val="005A6B5C"/>
    <w:rsid w:val="005C7433"/>
    <w:rsid w:val="005E47DF"/>
    <w:rsid w:val="005F1D84"/>
    <w:rsid w:val="005F1F82"/>
    <w:rsid w:val="00601977"/>
    <w:rsid w:val="0061661E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7E6887"/>
    <w:rsid w:val="008633B1"/>
    <w:rsid w:val="008658F6"/>
    <w:rsid w:val="008945AC"/>
    <w:rsid w:val="008A5425"/>
    <w:rsid w:val="008A7944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227E4"/>
    <w:rsid w:val="00D904CD"/>
    <w:rsid w:val="00DC68FA"/>
    <w:rsid w:val="00DE3E34"/>
    <w:rsid w:val="00E041D6"/>
    <w:rsid w:val="00E32718"/>
    <w:rsid w:val="00E40085"/>
    <w:rsid w:val="00E71405"/>
    <w:rsid w:val="00E802A8"/>
    <w:rsid w:val="00E945F0"/>
    <w:rsid w:val="00ED7B8A"/>
    <w:rsid w:val="00EE2546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2022-08-18T14:13:00Z</dcterms:created>
  <dcterms:modified xsi:type="dcterms:W3CDTF">2022-08-18T14:14:00Z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