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2D609178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C81C23">
        <w:rPr>
          <w:rFonts w:ascii="Century Gothic" w:hAnsi="Century Gothic" w:cs="Arial"/>
          <w:sz w:val="22"/>
          <w:szCs w:val="22"/>
        </w:rPr>
        <w:t>Marivaldo Barreto da Silva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C81C23">
        <w:rPr>
          <w:rFonts w:ascii="Century Gothic" w:hAnsi="Century Gothic" w:cs="Arial"/>
          <w:sz w:val="22"/>
          <w:szCs w:val="22"/>
        </w:rPr>
        <w:t>40.470.444-X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C81C23">
        <w:rPr>
          <w:rFonts w:ascii="Century Gothic" w:hAnsi="Century Gothic" w:cs="Arial"/>
          <w:sz w:val="22"/>
          <w:szCs w:val="22"/>
        </w:rPr>
        <w:t>339.961.958-85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9A1901">
        <w:rPr>
          <w:rFonts w:ascii="Century Gothic" w:hAnsi="Century Gothic" w:cs="Arial"/>
          <w:sz w:val="22"/>
          <w:szCs w:val="22"/>
        </w:rPr>
        <w:t>1</w:t>
      </w:r>
      <w:r w:rsidR="00C81C23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54A3E3EB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C81C23">
        <w:rPr>
          <w:rFonts w:ascii="Century Gothic" w:hAnsi="Century Gothic" w:cs="Arial"/>
          <w:sz w:val="22"/>
          <w:szCs w:val="22"/>
        </w:rPr>
        <w:t>01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34EA3ADE" w:rsidR="004464B1" w:rsidRDefault="009A190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A1901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2F7E53C4" w:rsidR="004464B1" w:rsidRDefault="009A190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4464B1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D1217F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A1901">
      <w:rPr>
        <w:rFonts w:ascii="Century Gothic" w:hAnsi="Century Gothic" w:cs="Arial"/>
        <w:b/>
        <w:sz w:val="22"/>
        <w:szCs w:val="22"/>
        <w:u w:val="single"/>
      </w:rPr>
      <w:t>7</w:t>
    </w:r>
    <w:r w:rsidR="00C81C23">
      <w:rPr>
        <w:rFonts w:ascii="Century Gothic" w:hAnsi="Century Gothic" w:cs="Arial"/>
        <w:b/>
        <w:sz w:val="22"/>
        <w:szCs w:val="22"/>
        <w:u w:val="single"/>
      </w:rPr>
      <w:t>49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81C23">
      <w:rPr>
        <w:rFonts w:ascii="Century Gothic" w:hAnsi="Century Gothic" w:cs="Arial"/>
        <w:b/>
        <w:sz w:val="22"/>
        <w:szCs w:val="22"/>
        <w:u w:val="single"/>
      </w:rPr>
      <w:t>01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640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505986"/>
    <w:rsid w:val="00521933"/>
    <w:rsid w:val="00535A9A"/>
    <w:rsid w:val="00576382"/>
    <w:rsid w:val="00590C2E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A1901"/>
    <w:rsid w:val="009B3441"/>
    <w:rsid w:val="00A07AE1"/>
    <w:rsid w:val="00A45E55"/>
    <w:rsid w:val="00A6094B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81C23"/>
    <w:rsid w:val="00C91A18"/>
    <w:rsid w:val="00CE2CAB"/>
    <w:rsid w:val="00D54234"/>
    <w:rsid w:val="00D904CD"/>
    <w:rsid w:val="00D9661A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174</Words>
  <Characters>850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2022-09-01T11:28:00Z</dcterms:created>
  <dcterms:modified xsi:type="dcterms:W3CDTF">2022-09-01T11:30:00Z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