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25C87" w14:textId="0FC335C2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475467A2" w14:textId="3B18C078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AF3F18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ED56A2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F9C876C" w14:textId="0E819435" w:rsidR="0032348E" w:rsidRDefault="0032348E" w:rsidP="0032348E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CONSIDERANDO</w:t>
      </w:r>
      <w:r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o erro ocorrido no Edital de Convocação nº 123/2022</w:t>
      </w:r>
      <w:r>
        <w:rPr>
          <w:rFonts w:ascii="Century Gothic" w:hAnsi="Century Gothic" w:cs="Arial"/>
          <w:sz w:val="22"/>
          <w:szCs w:val="22"/>
        </w:rPr>
        <w:t>,</w:t>
      </w:r>
    </w:p>
    <w:p w14:paraId="2241332B" w14:textId="77777777" w:rsidR="001724AF" w:rsidRPr="00ED56A2" w:rsidRDefault="001724AF" w:rsidP="001724A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3A54BBAF" w14:textId="129D325A" w:rsidR="001724AF" w:rsidRPr="00ED56A2" w:rsidRDefault="001724AF" w:rsidP="001724A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32348E">
        <w:rPr>
          <w:rFonts w:ascii="Century Gothic" w:hAnsi="Century Gothic" w:cs="Arial"/>
          <w:sz w:val="22"/>
          <w:szCs w:val="22"/>
        </w:rPr>
        <w:t>Rafael Sanches Ferreira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49491A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32348E">
        <w:rPr>
          <w:rFonts w:ascii="Century Gothic" w:hAnsi="Century Gothic" w:cs="Arial"/>
          <w:sz w:val="22"/>
          <w:szCs w:val="22"/>
        </w:rPr>
        <w:t>8</w:t>
      </w:r>
      <w:r w:rsidRPr="00633379">
        <w:rPr>
          <w:rFonts w:ascii="Century Gothic" w:hAnsi="Century Gothic" w:cs="Arial"/>
          <w:sz w:val="22"/>
          <w:szCs w:val="22"/>
        </w:rPr>
        <w:t>º lugar</w:t>
      </w:r>
      <w:r w:rsidR="0032348E">
        <w:rPr>
          <w:rFonts w:ascii="Century Gothic" w:hAnsi="Century Gothic" w:cs="Arial"/>
          <w:sz w:val="22"/>
          <w:szCs w:val="22"/>
        </w:rPr>
        <w:t xml:space="preserve"> (e não em 5º como mencionado no Edita de Convocação nº 123/2022)</w:t>
      </w:r>
      <w:r w:rsidRPr="00633379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49491A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pela Edital de Convocação n.º </w:t>
      </w:r>
      <w:r w:rsidR="005B65A0">
        <w:rPr>
          <w:rFonts w:ascii="Century Gothic" w:hAnsi="Century Gothic" w:cs="Arial"/>
          <w:sz w:val="22"/>
          <w:szCs w:val="22"/>
        </w:rPr>
        <w:t>1</w:t>
      </w:r>
      <w:r w:rsidR="0032348E">
        <w:rPr>
          <w:rFonts w:ascii="Century Gothic" w:hAnsi="Century Gothic" w:cs="Arial"/>
          <w:sz w:val="22"/>
          <w:szCs w:val="22"/>
        </w:rPr>
        <w:t>23</w:t>
      </w:r>
      <w:r>
        <w:rPr>
          <w:rFonts w:ascii="Century Gothic" w:hAnsi="Century Gothic" w:cs="Arial"/>
          <w:sz w:val="22"/>
          <w:szCs w:val="22"/>
        </w:rPr>
        <w:t xml:space="preserve">/2022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49491A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49491A">
        <w:rPr>
          <w:rFonts w:ascii="Century Gothic" w:hAnsi="Century Gothic" w:cs="Arial"/>
          <w:sz w:val="22"/>
          <w:szCs w:val="22"/>
        </w:rPr>
        <w:t>Coveiro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32348E">
        <w:rPr>
          <w:rFonts w:ascii="Century Gothic" w:hAnsi="Century Gothic" w:cs="Arial"/>
          <w:sz w:val="22"/>
          <w:szCs w:val="22"/>
        </w:rPr>
        <w:t>843</w:t>
      </w:r>
      <w:r w:rsidR="00B705CD">
        <w:rPr>
          <w:rFonts w:ascii="Century Gothic" w:hAnsi="Century Gothic" w:cs="Arial"/>
          <w:sz w:val="22"/>
          <w:szCs w:val="22"/>
        </w:rPr>
        <w:t>,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32348E">
        <w:rPr>
          <w:rFonts w:ascii="Century Gothic" w:hAnsi="Century Gothic" w:cs="Arial"/>
          <w:sz w:val="22"/>
          <w:szCs w:val="22"/>
        </w:rPr>
        <w:t>03 de outubro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5FB0F1DA" w14:textId="77777777" w:rsidR="001724AF" w:rsidRPr="00ED56A2" w:rsidRDefault="001724AF" w:rsidP="001724A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23B2AC3" w14:textId="53A21266" w:rsidR="001724AF" w:rsidRPr="00ED56A2" w:rsidRDefault="001724AF" w:rsidP="001724AF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9E77F6">
        <w:rPr>
          <w:rFonts w:ascii="Century Gothic" w:hAnsi="Century Gothic" w:cs="Arial"/>
          <w:sz w:val="22"/>
          <w:szCs w:val="22"/>
        </w:rPr>
        <w:t>0</w:t>
      </w:r>
      <w:r w:rsidR="0032348E">
        <w:rPr>
          <w:rFonts w:ascii="Century Gothic" w:hAnsi="Century Gothic" w:cs="Arial"/>
          <w:sz w:val="22"/>
          <w:szCs w:val="22"/>
        </w:rPr>
        <w:t>5</w:t>
      </w:r>
      <w:r w:rsidR="009E77F6">
        <w:rPr>
          <w:rFonts w:ascii="Century Gothic" w:hAnsi="Century Gothic" w:cs="Arial"/>
          <w:sz w:val="22"/>
          <w:szCs w:val="22"/>
        </w:rPr>
        <w:t xml:space="preserve"> de outubro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52E44A43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01DADD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13600B1" w14:textId="77777777" w:rsidR="001724AF" w:rsidRPr="00ED56A2" w:rsidRDefault="001724AF" w:rsidP="001724A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FC546CF" w14:textId="77777777" w:rsidR="001724AF" w:rsidRDefault="001724AF" w:rsidP="001724AF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4E3A8276" w14:textId="77777777" w:rsidR="001724AF" w:rsidRDefault="001724AF" w:rsidP="001724AF">
      <w:pPr>
        <w:spacing w:after="120"/>
        <w:rPr>
          <w:rFonts w:ascii="Century Gothic" w:hAnsi="Century Gothic" w:cs="Arial"/>
          <w:sz w:val="22"/>
          <w:szCs w:val="22"/>
        </w:rPr>
      </w:pPr>
    </w:p>
    <w:p w14:paraId="35ABCE19" w14:textId="77777777" w:rsidR="001724AF" w:rsidRPr="00ED56A2" w:rsidRDefault="001724AF" w:rsidP="001724A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B0E57C5" w14:textId="77777777" w:rsidR="001724AF" w:rsidRDefault="001724AF" w:rsidP="001724AF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049ED5F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F240FF4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84F78E" w14:textId="7B616ECE" w:rsidR="001724AF" w:rsidRDefault="00873EEA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873EEA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7919DC6C" w14:textId="55741B2B" w:rsidR="001724AF" w:rsidRPr="00CE6B3B" w:rsidRDefault="00873EEA" w:rsidP="001724A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1724AF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4439FC38" w:rsidR="00191BA5" w:rsidRPr="001724AF" w:rsidRDefault="00191BA5" w:rsidP="001724AF">
      <w:pPr>
        <w:rPr>
          <w:rFonts w:eastAsiaTheme="minorEastAsia"/>
        </w:rPr>
      </w:pPr>
    </w:p>
    <w:sectPr w:rsidR="00191BA5" w:rsidRPr="001724A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1364C45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5B65A0">
      <w:rPr>
        <w:rFonts w:ascii="Century Gothic" w:hAnsi="Century Gothic" w:cs="Arial"/>
        <w:b/>
        <w:sz w:val="22"/>
        <w:szCs w:val="22"/>
        <w:u w:val="single"/>
      </w:rPr>
      <w:t>8</w:t>
    </w:r>
    <w:r w:rsidR="0032348E">
      <w:rPr>
        <w:rFonts w:ascii="Century Gothic" w:hAnsi="Century Gothic" w:cs="Arial"/>
        <w:b/>
        <w:sz w:val="22"/>
        <w:szCs w:val="22"/>
        <w:u w:val="single"/>
      </w:rPr>
      <w:t>48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9E77F6">
      <w:rPr>
        <w:rFonts w:ascii="Century Gothic" w:hAnsi="Century Gothic" w:cs="Arial"/>
        <w:b/>
        <w:sz w:val="22"/>
        <w:szCs w:val="22"/>
        <w:u w:val="single"/>
      </w:rPr>
      <w:t>0</w:t>
    </w:r>
    <w:r w:rsidR="0032348E">
      <w:rPr>
        <w:rFonts w:ascii="Century Gothic" w:hAnsi="Century Gothic" w:cs="Arial"/>
        <w:b/>
        <w:sz w:val="22"/>
        <w:szCs w:val="22"/>
        <w:u w:val="single"/>
      </w:rPr>
      <w:t>5</w:t>
    </w:r>
    <w:r w:rsidR="009E77F6">
      <w:rPr>
        <w:rFonts w:ascii="Century Gothic" w:hAnsi="Century Gothic" w:cs="Arial"/>
        <w:b/>
        <w:sz w:val="22"/>
        <w:szCs w:val="22"/>
        <w:u w:val="single"/>
      </w:rPr>
      <w:t xml:space="preserve"> DE OUTUBRO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40566344">
    <w:abstractNumId w:val="9"/>
  </w:num>
  <w:num w:numId="2" w16cid:durableId="1855536851">
    <w:abstractNumId w:val="7"/>
  </w:num>
  <w:num w:numId="3" w16cid:durableId="1688403988">
    <w:abstractNumId w:val="6"/>
  </w:num>
  <w:num w:numId="4" w16cid:durableId="770734672">
    <w:abstractNumId w:val="5"/>
  </w:num>
  <w:num w:numId="5" w16cid:durableId="21785446">
    <w:abstractNumId w:val="4"/>
  </w:num>
  <w:num w:numId="6" w16cid:durableId="149055520">
    <w:abstractNumId w:val="8"/>
  </w:num>
  <w:num w:numId="7" w16cid:durableId="250041441">
    <w:abstractNumId w:val="3"/>
  </w:num>
  <w:num w:numId="8" w16cid:durableId="1588883983">
    <w:abstractNumId w:val="2"/>
  </w:num>
  <w:num w:numId="9" w16cid:durableId="1524709448">
    <w:abstractNumId w:val="1"/>
  </w:num>
  <w:num w:numId="10" w16cid:durableId="1340742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724AF"/>
    <w:rsid w:val="00191BA5"/>
    <w:rsid w:val="001A1BA0"/>
    <w:rsid w:val="00200603"/>
    <w:rsid w:val="00213EAB"/>
    <w:rsid w:val="00215D1D"/>
    <w:rsid w:val="002812CE"/>
    <w:rsid w:val="00284AAA"/>
    <w:rsid w:val="002D7F70"/>
    <w:rsid w:val="002E071E"/>
    <w:rsid w:val="002E1A5A"/>
    <w:rsid w:val="00312210"/>
    <w:rsid w:val="0032348E"/>
    <w:rsid w:val="00361777"/>
    <w:rsid w:val="00361FC2"/>
    <w:rsid w:val="003632CC"/>
    <w:rsid w:val="003637CC"/>
    <w:rsid w:val="0036654A"/>
    <w:rsid w:val="003A6736"/>
    <w:rsid w:val="003F0821"/>
    <w:rsid w:val="003F7C02"/>
    <w:rsid w:val="004036FA"/>
    <w:rsid w:val="00413B1A"/>
    <w:rsid w:val="00462B54"/>
    <w:rsid w:val="0049491A"/>
    <w:rsid w:val="004C595E"/>
    <w:rsid w:val="00535A9A"/>
    <w:rsid w:val="00576382"/>
    <w:rsid w:val="005B65A0"/>
    <w:rsid w:val="005F1D84"/>
    <w:rsid w:val="005F1F82"/>
    <w:rsid w:val="00601977"/>
    <w:rsid w:val="00620729"/>
    <w:rsid w:val="00620AF2"/>
    <w:rsid w:val="006322FD"/>
    <w:rsid w:val="006700EA"/>
    <w:rsid w:val="00673242"/>
    <w:rsid w:val="00691768"/>
    <w:rsid w:val="006B01ED"/>
    <w:rsid w:val="006B646E"/>
    <w:rsid w:val="006D4960"/>
    <w:rsid w:val="006F0367"/>
    <w:rsid w:val="00725307"/>
    <w:rsid w:val="00786657"/>
    <w:rsid w:val="007C4A68"/>
    <w:rsid w:val="007E0D6E"/>
    <w:rsid w:val="007E3A99"/>
    <w:rsid w:val="008244D1"/>
    <w:rsid w:val="00865032"/>
    <w:rsid w:val="008658F6"/>
    <w:rsid w:val="00873EEA"/>
    <w:rsid w:val="008945AC"/>
    <w:rsid w:val="008E18A5"/>
    <w:rsid w:val="0093562F"/>
    <w:rsid w:val="009439AA"/>
    <w:rsid w:val="00976945"/>
    <w:rsid w:val="009A2766"/>
    <w:rsid w:val="009E77F6"/>
    <w:rsid w:val="00A45E55"/>
    <w:rsid w:val="00A7038F"/>
    <w:rsid w:val="00AC4853"/>
    <w:rsid w:val="00AD3495"/>
    <w:rsid w:val="00AF3F18"/>
    <w:rsid w:val="00AF5D05"/>
    <w:rsid w:val="00AF6E02"/>
    <w:rsid w:val="00B22EC4"/>
    <w:rsid w:val="00B54EAE"/>
    <w:rsid w:val="00B552FE"/>
    <w:rsid w:val="00B554CF"/>
    <w:rsid w:val="00B63B69"/>
    <w:rsid w:val="00B705CD"/>
    <w:rsid w:val="00BA5A05"/>
    <w:rsid w:val="00BB2E46"/>
    <w:rsid w:val="00BC06ED"/>
    <w:rsid w:val="00BD2681"/>
    <w:rsid w:val="00C43273"/>
    <w:rsid w:val="00C55654"/>
    <w:rsid w:val="00C704C2"/>
    <w:rsid w:val="00C75190"/>
    <w:rsid w:val="00CE2CAB"/>
    <w:rsid w:val="00D44516"/>
    <w:rsid w:val="00D751D8"/>
    <w:rsid w:val="00D904CD"/>
    <w:rsid w:val="00DC68FA"/>
    <w:rsid w:val="00DE3E34"/>
    <w:rsid w:val="00E041D6"/>
    <w:rsid w:val="00E24722"/>
    <w:rsid w:val="00E32718"/>
    <w:rsid w:val="00E54A08"/>
    <w:rsid w:val="00E71405"/>
    <w:rsid w:val="00E71823"/>
    <w:rsid w:val="00E802A8"/>
    <w:rsid w:val="00E945F0"/>
    <w:rsid w:val="00EE270A"/>
    <w:rsid w:val="00F83039"/>
    <w:rsid w:val="00F87567"/>
    <w:rsid w:val="00FA5F92"/>
    <w:rsid w:val="00FA6086"/>
    <w:rsid w:val="00FB2D28"/>
    <w:rsid w:val="00FD2F7E"/>
    <w:rsid w:val="00FD7B50"/>
    <w:rsid w:val="00FE4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2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143</Words>
  <Characters>739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2022-10-03T14:05:00Z</cp:lastPrinted>
  <dcterms:created xsi:type="dcterms:W3CDTF">2022-10-05T11:50:00Z</dcterms:created>
  <dcterms:modified xsi:type="dcterms:W3CDTF">2022-10-05T11:51:00Z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