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733D9CFE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BA0B27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1999D9E0" w:rsidR="005C2D39" w:rsidRPr="00CE6B3B" w:rsidRDefault="0004133A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5C2D39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2CF917D1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654AA2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654AA2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BA0B2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BA0B2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BA0B27">
        <w:rPr>
          <w:rFonts w:ascii="Century Gothic" w:hAnsi="Century Gothic"/>
          <w:sz w:val="22"/>
          <w:szCs w:val="22"/>
        </w:rPr>
        <w:t>Raimundo</w:t>
      </w:r>
      <w:r w:rsidR="008F454B">
        <w:rPr>
          <w:rFonts w:ascii="Century Gothic" w:hAnsi="Century Gothic"/>
          <w:sz w:val="22"/>
          <w:szCs w:val="22"/>
        </w:rPr>
        <w:t xml:space="preserve"> Nonato Rodrigues Filho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8F454B">
        <w:rPr>
          <w:rFonts w:ascii="Century Gothic" w:hAnsi="Century Gothic"/>
          <w:sz w:val="22"/>
          <w:szCs w:val="22"/>
        </w:rPr>
        <w:t>1418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8F454B">
        <w:rPr>
          <w:rFonts w:ascii="Century Gothic" w:hAnsi="Century Gothic"/>
          <w:sz w:val="22"/>
          <w:szCs w:val="22"/>
        </w:rPr>
        <w:t>Encanador</w:t>
      </w:r>
      <w:r w:rsidR="00654AA2">
        <w:rPr>
          <w:rFonts w:ascii="Century Gothic" w:hAnsi="Century Gothic"/>
          <w:sz w:val="22"/>
          <w:szCs w:val="22"/>
        </w:rPr>
        <w:t xml:space="preserve"> </w:t>
      </w:r>
      <w:r w:rsidR="00D72786">
        <w:rPr>
          <w:rFonts w:ascii="Century Gothic" w:hAnsi="Century Gothic"/>
          <w:sz w:val="22"/>
          <w:szCs w:val="22"/>
        </w:rPr>
        <w:t xml:space="preserve">referente ao período aquisitivo de </w:t>
      </w:r>
      <w:r w:rsidR="008F454B">
        <w:rPr>
          <w:rFonts w:ascii="Century Gothic" w:hAnsi="Century Gothic"/>
          <w:sz w:val="22"/>
          <w:szCs w:val="22"/>
        </w:rPr>
        <w:t>15/10/2009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8F454B">
        <w:rPr>
          <w:rFonts w:ascii="Century Gothic" w:hAnsi="Century Gothic"/>
          <w:sz w:val="22"/>
          <w:szCs w:val="22"/>
        </w:rPr>
        <w:t>14/10/2014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654AA2">
        <w:rPr>
          <w:rFonts w:ascii="Century Gothic" w:hAnsi="Century Gothic"/>
          <w:sz w:val="22"/>
          <w:szCs w:val="22"/>
        </w:rPr>
        <w:t>18</w:t>
      </w:r>
      <w:r w:rsidR="008F454B">
        <w:rPr>
          <w:rFonts w:ascii="Century Gothic" w:hAnsi="Century Gothic"/>
          <w:sz w:val="22"/>
          <w:szCs w:val="22"/>
        </w:rPr>
        <w:t>13</w:t>
      </w:r>
      <w:bookmarkStart w:id="0" w:name="_GoBack"/>
      <w:bookmarkEnd w:id="0"/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4FF5052F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8A4722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8A4722">
        <w:rPr>
          <w:rFonts w:ascii="Century Gothic" w:hAnsi="Century Gothic" w:cs="Arial"/>
          <w:sz w:val="22"/>
          <w:szCs w:val="22"/>
        </w:rPr>
        <w:t>e</w:t>
      </w:r>
      <w:r w:rsidR="003B1F5E">
        <w:rPr>
          <w:rFonts w:ascii="Century Gothic" w:hAnsi="Century Gothic" w:cs="Arial"/>
          <w:sz w:val="22"/>
          <w:szCs w:val="22"/>
        </w:rPr>
        <w:t>s</w:t>
      </w:r>
      <w:r w:rsidR="008A4722">
        <w:rPr>
          <w:rFonts w:ascii="Century Gothic" w:hAnsi="Century Gothic" w:cs="Arial"/>
          <w:sz w:val="22"/>
          <w:szCs w:val="22"/>
        </w:rPr>
        <w:t>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8A4722">
        <w:rPr>
          <w:rFonts w:ascii="Century Gothic" w:hAnsi="Century Gothic" w:cs="Arial"/>
          <w:sz w:val="22"/>
          <w:szCs w:val="22"/>
        </w:rPr>
        <w:t>dezembro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AF18D2">
        <w:rPr>
          <w:rFonts w:ascii="Century Gothic" w:hAnsi="Century Gothic" w:cs="Arial"/>
          <w:sz w:val="22"/>
          <w:szCs w:val="22"/>
        </w:rPr>
        <w:t xml:space="preserve"> e janeiro</w:t>
      </w:r>
      <w:r w:rsidR="00654AA2">
        <w:rPr>
          <w:rFonts w:ascii="Century Gothic" w:hAnsi="Century Gothic" w:cs="Arial"/>
          <w:sz w:val="22"/>
          <w:szCs w:val="22"/>
        </w:rPr>
        <w:t xml:space="preserve"> e fevereiro</w:t>
      </w:r>
      <w:r w:rsidR="00AF18D2">
        <w:rPr>
          <w:rFonts w:ascii="Century Gothic" w:hAnsi="Century Gothic" w:cs="Arial"/>
          <w:sz w:val="22"/>
          <w:szCs w:val="22"/>
        </w:rPr>
        <w:t xml:space="preserve"> de 2023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75B9874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54AA2">
        <w:rPr>
          <w:rFonts w:ascii="Century Gothic" w:hAnsi="Century Gothic" w:cs="Arial"/>
          <w:sz w:val="22"/>
          <w:szCs w:val="22"/>
        </w:rPr>
        <w:t xml:space="preserve">26 </w:t>
      </w:r>
      <w:r w:rsidR="00AF18D2">
        <w:rPr>
          <w:rFonts w:ascii="Century Gothic" w:hAnsi="Century Gothic" w:cs="Arial"/>
          <w:sz w:val="22"/>
          <w:szCs w:val="22"/>
        </w:rPr>
        <w:t xml:space="preserve">de </w:t>
      </w:r>
      <w:r w:rsidR="00654AA2">
        <w:rPr>
          <w:rFonts w:ascii="Century Gothic" w:hAnsi="Century Gothic" w:cs="Arial"/>
          <w:sz w:val="22"/>
          <w:szCs w:val="22"/>
        </w:rPr>
        <w:t xml:space="preserve">dezembro </w:t>
      </w:r>
      <w:r w:rsidR="002C3D4F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8C67CC8" w:rsidR="005C2D39" w:rsidRPr="00CE6B3B" w:rsidRDefault="00AF18D2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F3C8DDD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AF18D2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0584B284" w:rsidR="005C2D39" w:rsidRDefault="00654AA2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C1DC77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54AA2">
      <w:rPr>
        <w:rFonts w:ascii="Century Gothic" w:hAnsi="Century Gothic" w:cs="Arial"/>
        <w:b/>
        <w:sz w:val="22"/>
        <w:szCs w:val="22"/>
        <w:u w:val="single"/>
      </w:rPr>
      <w:t>97</w:t>
    </w:r>
    <w:r w:rsidR="00BA0B27">
      <w:rPr>
        <w:rFonts w:ascii="Century Gothic" w:hAnsi="Century Gothic" w:cs="Arial"/>
        <w:b/>
        <w:sz w:val="22"/>
        <w:szCs w:val="22"/>
        <w:u w:val="single"/>
      </w:rPr>
      <w:t xml:space="preserve">8 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654AA2">
      <w:rPr>
        <w:rFonts w:ascii="Century Gothic" w:hAnsi="Century Gothic" w:cs="Arial"/>
        <w:b/>
        <w:sz w:val="22"/>
        <w:szCs w:val="22"/>
        <w:u w:val="single"/>
      </w:rPr>
      <w:t>26</w:t>
    </w:r>
    <w:r w:rsidR="0004133A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654AA2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4133A"/>
    <w:rsid w:val="000462EB"/>
    <w:rsid w:val="00051C18"/>
    <w:rsid w:val="00066E19"/>
    <w:rsid w:val="00067DAA"/>
    <w:rsid w:val="0008769D"/>
    <w:rsid w:val="000A1C0B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D7B61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524519"/>
    <w:rsid w:val="005256EE"/>
    <w:rsid w:val="00531E4D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54AA2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A4722"/>
    <w:rsid w:val="008F454B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18D2"/>
    <w:rsid w:val="00AF6E02"/>
    <w:rsid w:val="00B165FE"/>
    <w:rsid w:val="00B22EC4"/>
    <w:rsid w:val="00B247A3"/>
    <w:rsid w:val="00B45916"/>
    <w:rsid w:val="00B54EAE"/>
    <w:rsid w:val="00B552FE"/>
    <w:rsid w:val="00B63B69"/>
    <w:rsid w:val="00BA0B27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C629A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BBD38-12EB-44C4-9E03-500F02E9B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14</TotalTime>
  <Pages>1</Pages>
  <Words>164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2022-12-26T14:44:00Z</cp:lastPrinted>
  <dcterms:created xsi:type="dcterms:W3CDTF">2022-12-26T14:30:00Z</dcterms:created>
  <dcterms:modified xsi:type="dcterms:W3CDTF">2022-12-26T14:44:00Z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