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7686F7BB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AF2402">
        <w:rPr>
          <w:rFonts w:ascii="Century Gothic" w:hAnsi="Century Gothic"/>
          <w:sz w:val="22"/>
          <w:szCs w:val="22"/>
        </w:rPr>
        <w:t>Técnico em Contabilidade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02626EC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0C504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4FFA58B5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AF2402">
        <w:rPr>
          <w:rFonts w:ascii="Century Gothic" w:hAnsi="Century Gothic" w:cs="Arial"/>
          <w:sz w:val="22"/>
          <w:szCs w:val="22"/>
        </w:rPr>
        <w:t>Aline de Souza Almeida Cunha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AF2402">
        <w:rPr>
          <w:rFonts w:ascii="Century Gothic" w:hAnsi="Century Gothic" w:cs="Arial"/>
          <w:sz w:val="22"/>
          <w:szCs w:val="22"/>
        </w:rPr>
        <w:t>40.134.893-3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AF2402">
        <w:rPr>
          <w:rFonts w:ascii="Century Gothic" w:hAnsi="Century Gothic" w:cs="Arial"/>
          <w:sz w:val="22"/>
          <w:szCs w:val="22"/>
        </w:rPr>
        <w:t>345.775.708-90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AF2402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AF2402">
        <w:rPr>
          <w:rFonts w:ascii="Century Gothic" w:hAnsi="Century Gothic" w:cs="Arial"/>
          <w:sz w:val="22"/>
          <w:szCs w:val="22"/>
        </w:rPr>
        <w:t>Técnico</w:t>
      </w:r>
      <w:r w:rsidR="009F18A6">
        <w:rPr>
          <w:rFonts w:ascii="Century Gothic" w:hAnsi="Century Gothic" w:cs="Arial"/>
          <w:sz w:val="22"/>
          <w:szCs w:val="22"/>
        </w:rPr>
        <w:t xml:space="preserve"> em Contabilidade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3AD86797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F18A6">
        <w:rPr>
          <w:rFonts w:ascii="Century Gothic" w:hAnsi="Century Gothic" w:cs="Arial"/>
          <w:sz w:val="22"/>
          <w:szCs w:val="22"/>
        </w:rPr>
        <w:t>08 de fevereiro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391275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F2402">
      <w:rPr>
        <w:rFonts w:ascii="Century Gothic" w:hAnsi="Century Gothic" w:cs="Arial"/>
        <w:b/>
        <w:sz w:val="22"/>
        <w:szCs w:val="22"/>
        <w:u w:val="single"/>
      </w:rPr>
      <w:t>417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AF2402">
      <w:rPr>
        <w:rFonts w:ascii="Century Gothic" w:hAnsi="Century Gothic" w:cs="Arial"/>
        <w:b/>
        <w:sz w:val="22"/>
        <w:szCs w:val="22"/>
        <w:u w:val="single"/>
      </w:rPr>
      <w:t>8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AF2402">
      <w:rPr>
        <w:rFonts w:ascii="Century Gothic" w:hAnsi="Century Gothic" w:cs="Arial"/>
        <w:b/>
        <w:sz w:val="22"/>
        <w:szCs w:val="22"/>
        <w:u w:val="single"/>
      </w:rPr>
      <w:t>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C504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F18A6"/>
    <w:rsid w:val="00A07AE1"/>
    <w:rsid w:val="00A45E55"/>
    <w:rsid w:val="00AF2402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182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2022-02-08T14:17:00Z</dcterms:created>
  <dcterms:modified xsi:type="dcterms:W3CDTF">2022-02-08T14:23:00Z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