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F4E5D26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</w:t>
      </w:r>
      <w:r w:rsidR="00432556">
        <w:rPr>
          <w:rFonts w:ascii="Century Gothic" w:hAnsi="Century Gothic"/>
          <w:sz w:val="22"/>
          <w:szCs w:val="22"/>
        </w:rPr>
        <w:t>ra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E9A32E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32556">
        <w:rPr>
          <w:rFonts w:ascii="Century Gothic" w:hAnsi="Century Gothic" w:cs="Arial"/>
          <w:sz w:val="22"/>
          <w:szCs w:val="22"/>
        </w:rPr>
        <w:t>Maria Isabella Gonçalves Carvalho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32556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432556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32556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41F9B">
        <w:rPr>
          <w:rFonts w:ascii="Century Gothic" w:hAnsi="Century Gothic" w:cs="Arial"/>
          <w:sz w:val="22"/>
          <w:szCs w:val="22"/>
        </w:rPr>
        <w:t>6</w:t>
      </w:r>
      <w:r w:rsidR="00432556">
        <w:rPr>
          <w:rFonts w:ascii="Century Gothic" w:hAnsi="Century Gothic" w:cs="Arial"/>
          <w:sz w:val="22"/>
          <w:szCs w:val="22"/>
        </w:rPr>
        <w:t>9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32556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32556">
        <w:rPr>
          <w:rFonts w:ascii="Century Gothic" w:hAnsi="Century Gothic" w:cs="Arial"/>
          <w:sz w:val="22"/>
          <w:szCs w:val="22"/>
        </w:rPr>
        <w:t>Professor de Educação Física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432556">
        <w:rPr>
          <w:rFonts w:ascii="Century Gothic" w:hAnsi="Century Gothic" w:cs="Arial"/>
          <w:sz w:val="22"/>
          <w:szCs w:val="22"/>
        </w:rPr>
        <w:t>42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32556">
        <w:rPr>
          <w:rFonts w:ascii="Century Gothic" w:hAnsi="Century Gothic" w:cs="Arial"/>
          <w:sz w:val="22"/>
          <w:szCs w:val="22"/>
        </w:rPr>
        <w:t>02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9FDD99E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32556">
        <w:rPr>
          <w:rFonts w:ascii="Century Gothic" w:hAnsi="Century Gothic" w:cs="Arial"/>
          <w:sz w:val="22"/>
          <w:szCs w:val="22"/>
        </w:rPr>
        <w:t>02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8752E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432556">
      <w:rPr>
        <w:rFonts w:ascii="Century Gothic" w:hAnsi="Century Gothic" w:cs="Arial"/>
        <w:b/>
        <w:sz w:val="22"/>
        <w:szCs w:val="22"/>
        <w:u w:val="single"/>
      </w:rPr>
      <w:t>82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32556">
      <w:rPr>
        <w:rFonts w:ascii="Century Gothic" w:hAnsi="Century Gothic" w:cs="Arial"/>
        <w:b/>
        <w:sz w:val="22"/>
        <w:szCs w:val="22"/>
        <w:u w:val="single"/>
      </w:rPr>
      <w:t>02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32556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42B7F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2022-06-02T16:35:00Z</dcterms:created>
  <dcterms:modified xsi:type="dcterms:W3CDTF">2022-06-02T16:36:00Z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