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51A18B41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B23222">
        <w:rPr>
          <w:rFonts w:ascii="Century Gothic" w:hAnsi="Century Gothic" w:cs="Arial"/>
          <w:sz w:val="22"/>
          <w:szCs w:val="22"/>
        </w:rPr>
        <w:t>SIMONE ALMEIDA CHAMUSCA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F76E50">
        <w:rPr>
          <w:rFonts w:ascii="Century Gothic" w:hAnsi="Century Gothic" w:cs="Arial"/>
          <w:sz w:val="22"/>
          <w:szCs w:val="22"/>
        </w:rPr>
        <w:t>3587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B23222">
        <w:rPr>
          <w:rFonts w:ascii="Century Gothic" w:hAnsi="Century Gothic" w:cs="Arial"/>
          <w:color w:val="000000"/>
          <w:sz w:val="22"/>
          <w:szCs w:val="22"/>
        </w:rPr>
        <w:t>28.242.840-9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B23222">
        <w:rPr>
          <w:rFonts w:ascii="Century Gothic" w:hAnsi="Century Gothic" w:cs="Arial"/>
          <w:sz w:val="22"/>
          <w:szCs w:val="22"/>
        </w:rPr>
        <w:t>266.041.528-55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B23222">
        <w:rPr>
          <w:rFonts w:ascii="Century Gothic" w:hAnsi="Century Gothic" w:cs="Arial"/>
          <w:color w:val="000000"/>
          <w:sz w:val="22"/>
          <w:szCs w:val="22"/>
        </w:rPr>
        <w:t>19022894692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B23222">
        <w:rPr>
          <w:rFonts w:ascii="Century Gothic" w:hAnsi="Century Gothic" w:cs="Arial"/>
          <w:color w:val="000000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B23222">
        <w:rPr>
          <w:rFonts w:ascii="Century Gothic" w:hAnsi="Century Gothic" w:cs="Arial"/>
          <w:sz w:val="22"/>
          <w:szCs w:val="22"/>
        </w:rPr>
        <w:t>6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F76E50">
        <w:rPr>
          <w:rFonts w:ascii="Century Gothic" w:hAnsi="Century Gothic" w:cs="Arial"/>
          <w:sz w:val="22"/>
          <w:szCs w:val="22"/>
        </w:rPr>
        <w:t>2</w:t>
      </w:r>
      <w:r w:rsidR="00ED6F75">
        <w:rPr>
          <w:rFonts w:ascii="Century Gothic" w:hAnsi="Century Gothic" w:cs="Arial"/>
          <w:sz w:val="22"/>
          <w:szCs w:val="22"/>
        </w:rPr>
        <w:t xml:space="preserve"> Padrão I </w:t>
      </w:r>
      <w:r w:rsidR="00F76E50">
        <w:rPr>
          <w:rFonts w:ascii="Century Gothic" w:hAnsi="Century Gothic" w:cs="Arial"/>
          <w:sz w:val="22"/>
          <w:szCs w:val="22"/>
        </w:rPr>
        <w:t>3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1BA6AE0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</w:t>
      </w:r>
      <w:r w:rsidR="00B23222">
        <w:rPr>
          <w:rFonts w:ascii="Century Gothic" w:hAnsi="Century Gothic" w:cs="Arial"/>
          <w:sz w:val="22"/>
          <w:szCs w:val="22"/>
        </w:rPr>
        <w:t>7</w:t>
      </w:r>
      <w:r w:rsidR="00580B86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D14AA7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</w:t>
    </w:r>
    <w:r w:rsidR="00B23222">
      <w:rPr>
        <w:rFonts w:ascii="Century Gothic" w:hAnsi="Century Gothic" w:cs="Arial"/>
        <w:b/>
        <w:sz w:val="22"/>
        <w:szCs w:val="22"/>
        <w:u w:val="single"/>
      </w:rPr>
      <w:t>1</w:t>
    </w:r>
    <w:r w:rsidR="00F76E50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</w:t>
    </w:r>
    <w:r w:rsidR="00B23222">
      <w:rPr>
        <w:rFonts w:ascii="Century Gothic" w:hAnsi="Century Gothic" w:cs="Arial"/>
        <w:b/>
        <w:sz w:val="22"/>
        <w:szCs w:val="22"/>
        <w:u w:val="single"/>
      </w:rPr>
      <w:t>7</w:t>
    </w:r>
    <w:r w:rsidR="005938B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21445"/>
    <w:rsid w:val="00A45E55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167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2022-06-28T12:46:00Z</dcterms:created>
  <dcterms:modified xsi:type="dcterms:W3CDTF">2022-06-28T12:46:00Z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