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5CEE3990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C97711">
        <w:rPr>
          <w:rFonts w:ascii="Century Gothic" w:hAnsi="Century Gothic"/>
          <w:sz w:val="22"/>
          <w:szCs w:val="22"/>
        </w:rPr>
        <w:t>Técnico em Informática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3C3579DC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5D14C443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BD23CA">
        <w:rPr>
          <w:rFonts w:ascii="Century Gothic" w:hAnsi="Century Gothic" w:cs="Arial"/>
          <w:sz w:val="22"/>
          <w:szCs w:val="22"/>
        </w:rPr>
        <w:t>Antonio Ulisse da Luz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BD23CA">
        <w:rPr>
          <w:rFonts w:ascii="Century Gothic" w:hAnsi="Century Gothic" w:cs="Arial"/>
          <w:sz w:val="22"/>
          <w:szCs w:val="22"/>
        </w:rPr>
        <w:t>14.258.631-6-SSP/SP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BD23CA">
        <w:rPr>
          <w:rFonts w:ascii="Century Gothic" w:hAnsi="Century Gothic" w:cs="Arial"/>
          <w:sz w:val="22"/>
          <w:szCs w:val="22"/>
        </w:rPr>
        <w:t>272.237.086-7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472B08">
        <w:rPr>
          <w:rFonts w:ascii="Century Gothic" w:hAnsi="Century Gothic" w:cs="Arial"/>
          <w:sz w:val="22"/>
          <w:szCs w:val="22"/>
        </w:rPr>
        <w:t>o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BD23CA">
        <w:rPr>
          <w:rFonts w:ascii="Century Gothic" w:hAnsi="Century Gothic" w:cs="Arial"/>
          <w:sz w:val="22"/>
          <w:szCs w:val="22"/>
        </w:rPr>
        <w:t>3</w:t>
      </w:r>
      <w:r w:rsidR="00817505"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C97711">
        <w:rPr>
          <w:rFonts w:ascii="Century Gothic" w:hAnsi="Century Gothic" w:cs="Arial"/>
          <w:sz w:val="22"/>
          <w:szCs w:val="22"/>
        </w:rPr>
        <w:t>Técnico em Informática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219F97AA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472B08">
        <w:rPr>
          <w:rFonts w:ascii="Century Gothic" w:hAnsi="Century Gothic" w:cs="Arial"/>
          <w:sz w:val="22"/>
          <w:szCs w:val="22"/>
        </w:rPr>
        <w:t>O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472B08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52C040E4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BD23CA">
        <w:rPr>
          <w:rFonts w:ascii="Century Gothic" w:hAnsi="Century Gothic" w:cs="Arial"/>
          <w:sz w:val="22"/>
          <w:szCs w:val="22"/>
        </w:rPr>
        <w:t>12 de julho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95F6869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BD23CA">
      <w:rPr>
        <w:rFonts w:ascii="Century Gothic" w:hAnsi="Century Gothic" w:cs="Arial"/>
        <w:b/>
        <w:sz w:val="22"/>
        <w:szCs w:val="22"/>
        <w:u w:val="single"/>
      </w:rPr>
      <w:t>648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BD23CA">
      <w:rPr>
        <w:rFonts w:ascii="Century Gothic" w:hAnsi="Century Gothic" w:cs="Arial"/>
        <w:b/>
        <w:sz w:val="22"/>
        <w:szCs w:val="22"/>
        <w:u w:val="single"/>
      </w:rPr>
      <w:t>12 DE JULHO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5006091">
    <w:abstractNumId w:val="9"/>
  </w:num>
  <w:num w:numId="2" w16cid:durableId="1364554271">
    <w:abstractNumId w:val="7"/>
  </w:num>
  <w:num w:numId="3" w16cid:durableId="491913580">
    <w:abstractNumId w:val="6"/>
  </w:num>
  <w:num w:numId="4" w16cid:durableId="26756886">
    <w:abstractNumId w:val="5"/>
  </w:num>
  <w:num w:numId="5" w16cid:durableId="225143801">
    <w:abstractNumId w:val="4"/>
  </w:num>
  <w:num w:numId="6" w16cid:durableId="1047414142">
    <w:abstractNumId w:val="8"/>
  </w:num>
  <w:num w:numId="7" w16cid:durableId="116876374">
    <w:abstractNumId w:val="3"/>
  </w:num>
  <w:num w:numId="8" w16cid:durableId="1839072188">
    <w:abstractNumId w:val="2"/>
  </w:num>
  <w:num w:numId="9" w16cid:durableId="1021592240">
    <w:abstractNumId w:val="1"/>
  </w:num>
  <w:num w:numId="10" w16cid:durableId="1567762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51C18"/>
    <w:rsid w:val="00066E19"/>
    <w:rsid w:val="0008769D"/>
    <w:rsid w:val="000B4BF8"/>
    <w:rsid w:val="000F2898"/>
    <w:rsid w:val="000F75E5"/>
    <w:rsid w:val="00114B45"/>
    <w:rsid w:val="00115663"/>
    <w:rsid w:val="0013037E"/>
    <w:rsid w:val="00163097"/>
    <w:rsid w:val="00191BA5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72B08"/>
    <w:rsid w:val="004A571F"/>
    <w:rsid w:val="004C595E"/>
    <w:rsid w:val="00524519"/>
    <w:rsid w:val="00535A9A"/>
    <w:rsid w:val="00564169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601AD"/>
    <w:rsid w:val="006700EA"/>
    <w:rsid w:val="00673242"/>
    <w:rsid w:val="00691768"/>
    <w:rsid w:val="006A53A9"/>
    <w:rsid w:val="006B01ED"/>
    <w:rsid w:val="006B34B5"/>
    <w:rsid w:val="006B646E"/>
    <w:rsid w:val="006C63EA"/>
    <w:rsid w:val="006F0367"/>
    <w:rsid w:val="00741E5D"/>
    <w:rsid w:val="00783C39"/>
    <w:rsid w:val="00786657"/>
    <w:rsid w:val="007C4A68"/>
    <w:rsid w:val="007E0D6E"/>
    <w:rsid w:val="007E3A99"/>
    <w:rsid w:val="00817505"/>
    <w:rsid w:val="008658F6"/>
    <w:rsid w:val="008945AC"/>
    <w:rsid w:val="009439AA"/>
    <w:rsid w:val="00974652"/>
    <w:rsid w:val="00993D02"/>
    <w:rsid w:val="00A07AE1"/>
    <w:rsid w:val="00A45E55"/>
    <w:rsid w:val="00AF6E02"/>
    <w:rsid w:val="00B165FE"/>
    <w:rsid w:val="00B22EC4"/>
    <w:rsid w:val="00B247A3"/>
    <w:rsid w:val="00B443FD"/>
    <w:rsid w:val="00B45916"/>
    <w:rsid w:val="00B54EAE"/>
    <w:rsid w:val="00B552FE"/>
    <w:rsid w:val="00B63B69"/>
    <w:rsid w:val="00BA5A05"/>
    <w:rsid w:val="00BB3621"/>
    <w:rsid w:val="00BC06ED"/>
    <w:rsid w:val="00BD23CA"/>
    <w:rsid w:val="00C12FC4"/>
    <w:rsid w:val="00C55654"/>
    <w:rsid w:val="00C704C2"/>
    <w:rsid w:val="00C91A18"/>
    <w:rsid w:val="00C97711"/>
    <w:rsid w:val="00CE2CAB"/>
    <w:rsid w:val="00D904CD"/>
    <w:rsid w:val="00DC68FA"/>
    <w:rsid w:val="00DE3E34"/>
    <w:rsid w:val="00E041D6"/>
    <w:rsid w:val="00E32718"/>
    <w:rsid w:val="00E71405"/>
    <w:rsid w:val="00E802A8"/>
    <w:rsid w:val="00E8130C"/>
    <w:rsid w:val="00E945F0"/>
    <w:rsid w:val="00EC6DCF"/>
    <w:rsid w:val="00EE270A"/>
    <w:rsid w:val="00F003E9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183</Words>
  <Characters>888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2022-07-12T13:40:00Z</dcterms:created>
  <dcterms:modified xsi:type="dcterms:W3CDTF">2022-07-12T13:41:00Z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