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63D848C2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43BE47C4" w:rsidR="004464B1" w:rsidRDefault="004464B1" w:rsidP="004464B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</w:t>
      </w:r>
      <w:r w:rsidR="002C626C">
        <w:rPr>
          <w:rFonts w:ascii="Century Gothic" w:hAnsi="Century Gothic" w:cs="Arial"/>
          <w:sz w:val="22"/>
          <w:szCs w:val="22"/>
        </w:rPr>
        <w:t>17 de maio</w:t>
      </w:r>
      <w:r>
        <w:rPr>
          <w:rFonts w:ascii="Century Gothic" w:hAnsi="Century Gothic" w:cs="Arial"/>
          <w:sz w:val="22"/>
          <w:szCs w:val="22"/>
        </w:rPr>
        <w:t xml:space="preserve"> de 2022, conforme previsto no artigo 63 da Lei Complementar Municipal n°. 0066, de 16 de novembro de 2016, com a redação que lhe foi conferida pela LC Municipal n.º 82/2020, de 18 de dezembro de 2020, a</w:t>
      </w:r>
      <w:r w:rsidR="002C626C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Senhor </w:t>
      </w:r>
      <w:r w:rsidR="002C626C">
        <w:rPr>
          <w:rFonts w:ascii="Century Gothic" w:hAnsi="Century Gothic" w:cs="Arial"/>
          <w:sz w:val="22"/>
          <w:szCs w:val="22"/>
        </w:rPr>
        <w:t>Carlos José de Assis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2C626C">
        <w:rPr>
          <w:rFonts w:ascii="Century Gothic" w:hAnsi="Century Gothic" w:cs="Arial"/>
          <w:sz w:val="22"/>
          <w:szCs w:val="22"/>
        </w:rPr>
        <w:t>9.431.753-7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524121">
        <w:rPr>
          <w:rFonts w:ascii="Century Gothic" w:hAnsi="Century Gothic" w:cs="Arial"/>
          <w:sz w:val="22"/>
          <w:szCs w:val="22"/>
        </w:rPr>
        <w:t xml:space="preserve">cônjuge do servidor </w:t>
      </w:r>
      <w:r>
        <w:rPr>
          <w:rFonts w:ascii="Century Gothic" w:hAnsi="Century Gothic" w:cs="Arial"/>
          <w:sz w:val="22"/>
          <w:szCs w:val="22"/>
        </w:rPr>
        <w:t xml:space="preserve">do servidor </w:t>
      </w:r>
      <w:r w:rsidR="002C626C">
        <w:rPr>
          <w:rFonts w:ascii="Century Gothic" w:hAnsi="Century Gothic" w:cs="Arial"/>
          <w:sz w:val="22"/>
          <w:szCs w:val="22"/>
        </w:rPr>
        <w:t>Catarina Franco de Assis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2C626C">
        <w:rPr>
          <w:rFonts w:ascii="Century Gothic" w:hAnsi="Century Gothic" w:cs="Arial"/>
          <w:sz w:val="22"/>
          <w:szCs w:val="22"/>
        </w:rPr>
        <w:t>20.787.340-9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7B7ACA">
        <w:rPr>
          <w:rFonts w:ascii="Century Gothic" w:hAnsi="Century Gothic" w:cs="Arial"/>
          <w:sz w:val="22"/>
          <w:szCs w:val="22"/>
        </w:rPr>
        <w:t>1</w:t>
      </w:r>
      <w:r w:rsidR="002C626C">
        <w:rPr>
          <w:rFonts w:ascii="Century Gothic" w:hAnsi="Century Gothic" w:cs="Arial"/>
          <w:sz w:val="22"/>
          <w:szCs w:val="22"/>
        </w:rPr>
        <w:t>229393225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61C6C790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2C626C">
        <w:rPr>
          <w:rFonts w:ascii="Century Gothic" w:hAnsi="Century Gothic" w:cs="Arial"/>
          <w:sz w:val="22"/>
          <w:szCs w:val="22"/>
        </w:rPr>
        <w:t>17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3382201" w14:textId="6CEFACE7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C626C">
        <w:rPr>
          <w:rFonts w:ascii="Century Gothic" w:hAnsi="Century Gothic" w:cs="Arial"/>
          <w:sz w:val="22"/>
          <w:szCs w:val="22"/>
        </w:rPr>
        <w:t>28</w:t>
      </w:r>
      <w:r w:rsidR="007B7ACA">
        <w:rPr>
          <w:rFonts w:ascii="Century Gothic" w:hAnsi="Century Gothic" w:cs="Arial"/>
          <w:sz w:val="22"/>
          <w:szCs w:val="22"/>
        </w:rPr>
        <w:t xml:space="preserve">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8F047CA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4FEF6D0" w14:textId="77777777" w:rsidR="00DC66C6" w:rsidRDefault="00DC66C6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FB14C56" w14:textId="77777777" w:rsidR="00DC66C6" w:rsidRDefault="00DC66C6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56BF306B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2887B325" w14:textId="77777777" w:rsidR="00DC66C6" w:rsidRDefault="00DC66C6" w:rsidP="00DC66C6">
      <w:pPr>
        <w:rPr>
          <w:rFonts w:ascii="Century Gothic" w:hAnsi="Century Gothic" w:cs="Arial"/>
          <w:sz w:val="22"/>
          <w:szCs w:val="22"/>
        </w:rPr>
      </w:pPr>
    </w:p>
    <w:p w14:paraId="4676BC7E" w14:textId="4FCA8CC8" w:rsidR="004464B1" w:rsidRDefault="004464B1" w:rsidP="00DC66C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DC66C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4A22B4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B7ACA">
      <w:rPr>
        <w:rFonts w:ascii="Century Gothic" w:hAnsi="Century Gothic" w:cs="Arial"/>
        <w:b/>
        <w:sz w:val="22"/>
        <w:szCs w:val="22"/>
        <w:u w:val="single"/>
      </w:rPr>
      <w:t>6</w:t>
    </w:r>
    <w:r w:rsidR="002C626C">
      <w:rPr>
        <w:rFonts w:ascii="Century Gothic" w:hAnsi="Century Gothic" w:cs="Arial"/>
        <w:b/>
        <w:sz w:val="22"/>
        <w:szCs w:val="22"/>
        <w:u w:val="single"/>
      </w:rPr>
      <w:t>82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C626C">
      <w:rPr>
        <w:rFonts w:ascii="Century Gothic" w:hAnsi="Century Gothic" w:cs="Arial"/>
        <w:b/>
        <w:sz w:val="22"/>
        <w:szCs w:val="22"/>
        <w:u w:val="single"/>
      </w:rPr>
      <w:t>28</w:t>
    </w:r>
    <w:r w:rsidR="007B7ACA">
      <w:rPr>
        <w:rFonts w:ascii="Century Gothic" w:hAnsi="Century Gothic" w:cs="Arial"/>
        <w:b/>
        <w:sz w:val="22"/>
        <w:szCs w:val="22"/>
        <w:u w:val="single"/>
      </w:rPr>
      <w:t xml:space="preserve">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6498313">
    <w:abstractNumId w:val="9"/>
  </w:num>
  <w:num w:numId="2" w16cid:durableId="1987738086">
    <w:abstractNumId w:val="7"/>
  </w:num>
  <w:num w:numId="3" w16cid:durableId="1241403648">
    <w:abstractNumId w:val="6"/>
  </w:num>
  <w:num w:numId="4" w16cid:durableId="2101900620">
    <w:abstractNumId w:val="5"/>
  </w:num>
  <w:num w:numId="5" w16cid:durableId="134220227">
    <w:abstractNumId w:val="4"/>
  </w:num>
  <w:num w:numId="6" w16cid:durableId="261032894">
    <w:abstractNumId w:val="8"/>
  </w:num>
  <w:num w:numId="7" w16cid:durableId="559638559">
    <w:abstractNumId w:val="3"/>
  </w:num>
  <w:num w:numId="8" w16cid:durableId="1430347006">
    <w:abstractNumId w:val="2"/>
  </w:num>
  <w:num w:numId="9" w16cid:durableId="951589091">
    <w:abstractNumId w:val="1"/>
  </w:num>
  <w:num w:numId="10" w16cid:durableId="18382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5DC3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C626C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933AA"/>
    <w:rsid w:val="003F0821"/>
    <w:rsid w:val="003F7C02"/>
    <w:rsid w:val="004036FA"/>
    <w:rsid w:val="00413B1A"/>
    <w:rsid w:val="004464B1"/>
    <w:rsid w:val="00462B54"/>
    <w:rsid w:val="004A4D2C"/>
    <w:rsid w:val="004C595E"/>
    <w:rsid w:val="00524121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32098"/>
    <w:rsid w:val="00783C39"/>
    <w:rsid w:val="00786657"/>
    <w:rsid w:val="007B7ACA"/>
    <w:rsid w:val="007C4A68"/>
    <w:rsid w:val="007D1818"/>
    <w:rsid w:val="007D55E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6C6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163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2022-07-28T16:09:00Z</dcterms:created>
  <dcterms:modified xsi:type="dcterms:W3CDTF">2022-08-04T11:35:00Z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