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663F25F3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4071C0">
        <w:rPr>
          <w:rFonts w:ascii="Century Gothic" w:hAnsi="Century Gothic"/>
          <w:sz w:val="22"/>
          <w:szCs w:val="22"/>
        </w:rPr>
        <w:t>Controlador Geral do Município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0CBACD6D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795223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4EFB4078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EE7C04">
        <w:rPr>
          <w:rFonts w:ascii="Century Gothic" w:hAnsi="Century Gothic" w:cs="Arial"/>
          <w:sz w:val="22"/>
          <w:szCs w:val="22"/>
        </w:rPr>
        <w:t>Leonardo Silva Coelho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EE7C04">
        <w:rPr>
          <w:rFonts w:ascii="Century Gothic" w:hAnsi="Century Gothic" w:cs="Arial"/>
          <w:sz w:val="22"/>
          <w:szCs w:val="22"/>
        </w:rPr>
        <w:t>43.362.649-5</w:t>
      </w:r>
      <w:r w:rsidR="00795223">
        <w:rPr>
          <w:rFonts w:ascii="Century Gothic" w:hAnsi="Century Gothic" w:cs="Arial"/>
          <w:sz w:val="22"/>
          <w:szCs w:val="22"/>
        </w:rPr>
        <w:t>-SSP/</w:t>
      </w:r>
      <w:r w:rsidR="00816204">
        <w:rPr>
          <w:rFonts w:ascii="Century Gothic" w:hAnsi="Century Gothic" w:cs="Arial"/>
          <w:sz w:val="22"/>
          <w:szCs w:val="22"/>
        </w:rPr>
        <w:t>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C50C58">
        <w:rPr>
          <w:rFonts w:ascii="Century Gothic" w:hAnsi="Century Gothic" w:cs="Arial"/>
          <w:sz w:val="22"/>
          <w:szCs w:val="22"/>
        </w:rPr>
        <w:t xml:space="preserve"> </w:t>
      </w:r>
      <w:r w:rsidR="00EE7C04">
        <w:rPr>
          <w:rFonts w:ascii="Century Gothic" w:hAnsi="Century Gothic" w:cs="Arial"/>
          <w:sz w:val="22"/>
          <w:szCs w:val="22"/>
        </w:rPr>
        <w:t>430.322.118-08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3D4BB5">
        <w:rPr>
          <w:rFonts w:ascii="Century Gothic" w:hAnsi="Century Gothic" w:cs="Arial"/>
          <w:sz w:val="22"/>
          <w:szCs w:val="22"/>
        </w:rPr>
        <w:t>o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EE7C04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974652">
        <w:rPr>
          <w:rFonts w:ascii="Century Gothic" w:hAnsi="Century Gothic" w:cs="Arial"/>
          <w:sz w:val="22"/>
          <w:szCs w:val="22"/>
        </w:rPr>
        <w:t>Controlador Geral do Município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0B1A8138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3D4BB5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1EA4CB0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E7C04">
        <w:rPr>
          <w:rFonts w:ascii="Century Gothic" w:hAnsi="Century Gothic" w:cs="Arial"/>
          <w:sz w:val="22"/>
          <w:szCs w:val="22"/>
        </w:rPr>
        <w:t>15 de agosto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1C47232D" w:rsidR="005C2D39" w:rsidRDefault="00EE7C04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EE7C04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A04BF9D" w:rsidR="005C2D39" w:rsidRDefault="00EE7C04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243ABB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E7C04">
      <w:rPr>
        <w:rFonts w:ascii="Century Gothic" w:hAnsi="Century Gothic" w:cs="Arial"/>
        <w:b/>
        <w:sz w:val="22"/>
        <w:szCs w:val="22"/>
        <w:u w:val="single"/>
      </w:rPr>
      <w:t>715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E7C04">
      <w:rPr>
        <w:rFonts w:ascii="Century Gothic" w:hAnsi="Century Gothic" w:cs="Arial"/>
        <w:b/>
        <w:sz w:val="22"/>
        <w:szCs w:val="22"/>
        <w:u w:val="single"/>
      </w:rPr>
      <w:t>15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1849503">
    <w:abstractNumId w:val="9"/>
  </w:num>
  <w:num w:numId="2" w16cid:durableId="43917769">
    <w:abstractNumId w:val="7"/>
  </w:num>
  <w:num w:numId="3" w16cid:durableId="120005125">
    <w:abstractNumId w:val="6"/>
  </w:num>
  <w:num w:numId="4" w16cid:durableId="481048739">
    <w:abstractNumId w:val="5"/>
  </w:num>
  <w:num w:numId="5" w16cid:durableId="418868836">
    <w:abstractNumId w:val="4"/>
  </w:num>
  <w:num w:numId="6" w16cid:durableId="590166024">
    <w:abstractNumId w:val="8"/>
  </w:num>
  <w:num w:numId="7" w16cid:durableId="860435019">
    <w:abstractNumId w:val="3"/>
  </w:num>
  <w:num w:numId="8" w16cid:durableId="1380203613">
    <w:abstractNumId w:val="2"/>
  </w:num>
  <w:num w:numId="9" w16cid:durableId="1497838178">
    <w:abstractNumId w:val="1"/>
  </w:num>
  <w:num w:numId="10" w16cid:durableId="821501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5C5"/>
    <w:rsid w:val="00215D1D"/>
    <w:rsid w:val="002812CE"/>
    <w:rsid w:val="00284AAA"/>
    <w:rsid w:val="002C3D4F"/>
    <w:rsid w:val="002D7F70"/>
    <w:rsid w:val="002E071E"/>
    <w:rsid w:val="002E1A5A"/>
    <w:rsid w:val="00312210"/>
    <w:rsid w:val="00353D6B"/>
    <w:rsid w:val="00361777"/>
    <w:rsid w:val="00361FC2"/>
    <w:rsid w:val="003632CC"/>
    <w:rsid w:val="003637CC"/>
    <w:rsid w:val="00395D51"/>
    <w:rsid w:val="003D4BB5"/>
    <w:rsid w:val="003F0821"/>
    <w:rsid w:val="003F7C02"/>
    <w:rsid w:val="004036FA"/>
    <w:rsid w:val="004071C0"/>
    <w:rsid w:val="00413B1A"/>
    <w:rsid w:val="00462B54"/>
    <w:rsid w:val="00493FB7"/>
    <w:rsid w:val="004C595E"/>
    <w:rsid w:val="00521D6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95223"/>
    <w:rsid w:val="007C4A68"/>
    <w:rsid w:val="007C4E0A"/>
    <w:rsid w:val="007E0D6E"/>
    <w:rsid w:val="007E3A99"/>
    <w:rsid w:val="00816204"/>
    <w:rsid w:val="008658F6"/>
    <w:rsid w:val="008945AC"/>
    <w:rsid w:val="008E1301"/>
    <w:rsid w:val="008F7883"/>
    <w:rsid w:val="009439AA"/>
    <w:rsid w:val="00974652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0C58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7C04"/>
    <w:rsid w:val="00F17B8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188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2022-08-15T10:48:00Z</dcterms:created>
  <dcterms:modified xsi:type="dcterms:W3CDTF">2022-08-15T10:49:00Z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