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3F55CC5A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ao servidor.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7A1FD846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>Autorizar 30 (trinta)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ao servidor efetivo Nilson Severino, matrícula nº 3189, motorista, referente ao período aquisitivo de 02/12/2009 a 01/12/2014, de acordo com o Processo nº 1691/2022.</w:t>
      </w:r>
    </w:p>
    <w:p w14:paraId="5D1EA7F1" w14:textId="73E4D8FB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>A pecúnia será paga no mês de agosto de 2022.</w:t>
      </w:r>
    </w:p>
    <w:p w14:paraId="1436941D" w14:textId="72E027BC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326383">
        <w:rPr>
          <w:rFonts w:ascii="Century Gothic" w:hAnsi="Century Gothic" w:cs="Arial"/>
          <w:sz w:val="22"/>
          <w:szCs w:val="22"/>
        </w:rPr>
        <w:t xml:space="preserve">, </w:t>
      </w:r>
      <w:r w:rsidR="00D72786">
        <w:rPr>
          <w:rFonts w:ascii="Century Gothic" w:hAnsi="Century Gothic" w:cs="Arial"/>
          <w:sz w:val="22"/>
          <w:szCs w:val="22"/>
        </w:rPr>
        <w:t>retroagindo seus efeitos ao mês de agosto de 2022</w:t>
      </w:r>
      <w:r w:rsidR="00326383">
        <w:rPr>
          <w:rFonts w:ascii="Century Gothic" w:hAnsi="Century Gothic" w:cs="Arial"/>
          <w:sz w:val="22"/>
          <w:szCs w:val="22"/>
        </w:rPr>
        <w:t>.</w:t>
      </w:r>
    </w:p>
    <w:p w14:paraId="0CDCD27D" w14:textId="05FC9AF5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7511E">
        <w:rPr>
          <w:rFonts w:ascii="Century Gothic" w:hAnsi="Century Gothic" w:cs="Arial"/>
          <w:sz w:val="22"/>
          <w:szCs w:val="22"/>
        </w:rPr>
        <w:t>19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B0BB14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7511E">
      <w:rPr>
        <w:rFonts w:ascii="Century Gothic" w:hAnsi="Century Gothic" w:cs="Arial"/>
        <w:b/>
        <w:sz w:val="22"/>
        <w:szCs w:val="22"/>
        <w:u w:val="single"/>
      </w:rPr>
      <w:t>78</w:t>
    </w:r>
    <w:r w:rsidR="004E46C2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7511E">
      <w:rPr>
        <w:rFonts w:ascii="Century Gothic" w:hAnsi="Century Gothic" w:cs="Arial"/>
        <w:b/>
        <w:sz w:val="22"/>
        <w:szCs w:val="22"/>
        <w:u w:val="single"/>
      </w:rPr>
      <w:t>19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67DAA"/>
    <w:rsid w:val="0008769D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26383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4E46C2"/>
    <w:rsid w:val="00524519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58F6"/>
    <w:rsid w:val="008945AC"/>
    <w:rsid w:val="008F50A9"/>
    <w:rsid w:val="009439AA"/>
    <w:rsid w:val="00974652"/>
    <w:rsid w:val="00993D02"/>
    <w:rsid w:val="00A07AE1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C12FC4"/>
    <w:rsid w:val="00C55654"/>
    <w:rsid w:val="00C704C2"/>
    <w:rsid w:val="00C91A18"/>
    <w:rsid w:val="00CE2CAB"/>
    <w:rsid w:val="00D3071F"/>
    <w:rsid w:val="00D72786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21</TotalTime>
  <Pages>1</Pages>
  <Words>163</Words>
  <Characters>836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2022-09-19T17:21:00Z</cp:lastPrinted>
  <dcterms:created xsi:type="dcterms:W3CDTF">2022-09-19T16:52:00Z</dcterms:created>
  <dcterms:modified xsi:type="dcterms:W3CDTF">2022-09-19T17:24:00Z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